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680374" w14:textId="77777777" w:rsidR="00D34854" w:rsidRPr="00313215" w:rsidRDefault="00D34854" w:rsidP="00D34854">
      <w:pPr>
        <w:jc w:val="right"/>
        <w:rPr>
          <w:rFonts w:ascii="Times New Roman" w:hAnsi="Times New Roman"/>
        </w:rPr>
      </w:pPr>
    </w:p>
    <w:p w14:paraId="6B1C74ED" w14:textId="289C1E84" w:rsidR="00640291" w:rsidRDefault="00640291" w:rsidP="00640291">
      <w:pPr>
        <w:pStyle w:val="a3"/>
        <w:jc w:val="center"/>
        <w:rPr>
          <w:sz w:val="22"/>
        </w:rPr>
      </w:pPr>
      <w:r>
        <w:rPr>
          <w:noProof/>
        </w:rPr>
        <w:drawing>
          <wp:inline distT="0" distB="0" distL="0" distR="0" wp14:anchorId="6E7A7662" wp14:editId="523A7B61">
            <wp:extent cx="571500" cy="685800"/>
            <wp:effectExtent l="0" t="0" r="0" b="0"/>
            <wp:docPr id="1" name="Рисунок 1" descr="Описание: Описание: Описание: Описание: Описание: Описание: Описание: Описание: Описание: Описание: Описание: Доволенский р-н Герб ма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Описание: Описание: Описание: Описание: Описание: Доволенский р-н Герб мал"/>
                    <pic:cNvPicPr>
                      <a:picLocks noChangeAspect="1" noChangeArrowheads="1"/>
                    </pic:cNvPicPr>
                  </pic:nvPicPr>
                  <pic:blipFill>
                    <a:blip r:embed="rId5">
                      <a:lum contrast="46000"/>
                      <a:extLst>
                        <a:ext uri="{28A0092B-C50C-407E-A947-70E740481C1C}">
                          <a14:useLocalDpi xmlns:a14="http://schemas.microsoft.com/office/drawing/2010/main" val="0"/>
                        </a:ext>
                      </a:extLst>
                    </a:blip>
                    <a:srcRect/>
                    <a:stretch>
                      <a:fillRect/>
                    </a:stretch>
                  </pic:blipFill>
                  <pic:spPr bwMode="auto">
                    <a:xfrm>
                      <a:off x="0" y="0"/>
                      <a:ext cx="571500" cy="685800"/>
                    </a:xfrm>
                    <a:prstGeom prst="rect">
                      <a:avLst/>
                    </a:prstGeom>
                    <a:noFill/>
                    <a:ln>
                      <a:noFill/>
                    </a:ln>
                  </pic:spPr>
                </pic:pic>
              </a:graphicData>
            </a:graphic>
          </wp:inline>
        </w:drawing>
      </w:r>
    </w:p>
    <w:p w14:paraId="3DBE9485" w14:textId="77777777" w:rsidR="00640291" w:rsidRDefault="00640291" w:rsidP="00640291">
      <w:pPr>
        <w:pStyle w:val="a3"/>
        <w:jc w:val="center"/>
        <w:rPr>
          <w:b/>
          <w:szCs w:val="28"/>
        </w:rPr>
      </w:pPr>
    </w:p>
    <w:p w14:paraId="535485DC" w14:textId="77777777" w:rsidR="00640291" w:rsidRDefault="00640291" w:rsidP="00640291">
      <w:pPr>
        <w:pStyle w:val="a3"/>
        <w:jc w:val="center"/>
        <w:rPr>
          <w:b/>
          <w:szCs w:val="28"/>
        </w:rPr>
      </w:pPr>
      <w:r>
        <w:rPr>
          <w:b/>
          <w:szCs w:val="28"/>
        </w:rPr>
        <w:t>АДМИНИСТРАЦИЯ ДОВОЛЕНСКОГО РАЙОНА</w:t>
      </w:r>
    </w:p>
    <w:p w14:paraId="6CA03710" w14:textId="77777777" w:rsidR="00640291" w:rsidRDefault="00640291" w:rsidP="00640291">
      <w:pPr>
        <w:pStyle w:val="a3"/>
        <w:jc w:val="center"/>
        <w:rPr>
          <w:b/>
          <w:szCs w:val="28"/>
        </w:rPr>
      </w:pPr>
      <w:r>
        <w:rPr>
          <w:b/>
          <w:szCs w:val="28"/>
        </w:rPr>
        <w:t>НОВОСИБИРСКОЙ ОБЛАСТИ</w:t>
      </w:r>
    </w:p>
    <w:p w14:paraId="596D6177" w14:textId="77777777" w:rsidR="00640291" w:rsidRDefault="00640291" w:rsidP="00640291">
      <w:pPr>
        <w:pStyle w:val="a3"/>
        <w:rPr>
          <w:b/>
          <w:szCs w:val="28"/>
        </w:rPr>
      </w:pPr>
    </w:p>
    <w:p w14:paraId="7A596350" w14:textId="1000FBA5" w:rsidR="00D34854" w:rsidRDefault="00D34854" w:rsidP="00D34854">
      <w:pPr>
        <w:jc w:val="center"/>
        <w:rPr>
          <w:rFonts w:ascii="Times New Roman" w:hAnsi="Times New Roman"/>
          <w:b/>
          <w:bCs/>
        </w:rPr>
      </w:pPr>
      <w:r w:rsidRPr="00313215">
        <w:rPr>
          <w:rFonts w:ascii="Times New Roman" w:hAnsi="Times New Roman"/>
        </w:rPr>
        <w:br/>
      </w:r>
      <w:r w:rsidRPr="00313215">
        <w:rPr>
          <w:rFonts w:ascii="Times New Roman" w:hAnsi="Times New Roman"/>
        </w:rPr>
        <w:br/>
      </w:r>
      <w:r w:rsidRPr="00313215">
        <w:rPr>
          <w:rFonts w:ascii="Times New Roman" w:hAnsi="Times New Roman"/>
          <w:b/>
          <w:bCs/>
        </w:rPr>
        <w:t>Акт</w:t>
      </w:r>
      <w:r w:rsidR="00287FFB">
        <w:rPr>
          <w:rFonts w:ascii="Times New Roman" w:hAnsi="Times New Roman"/>
          <w:b/>
          <w:bCs/>
        </w:rPr>
        <w:t xml:space="preserve"> №1-ВК</w:t>
      </w:r>
    </w:p>
    <w:p w14:paraId="10C2A111" w14:textId="50E38C56" w:rsidR="00287FFB" w:rsidRPr="00287FFB" w:rsidRDefault="00287FFB" w:rsidP="00287FFB">
      <w:pPr>
        <w:pStyle w:val="32"/>
      </w:pPr>
      <w:r w:rsidRPr="00287FFB">
        <w:t>о</w:t>
      </w:r>
      <w:r w:rsidRPr="00287FFB">
        <w:tab/>
        <w:t xml:space="preserve"> результатах проведения мероприятия ведомственного контроля в сфере закупок</w:t>
      </w:r>
    </w:p>
    <w:p w14:paraId="7D7B710E" w14:textId="77777777" w:rsidR="00D34854" w:rsidRPr="00313215" w:rsidRDefault="00D34854" w:rsidP="00D34854">
      <w:pPr>
        <w:rPr>
          <w:rFonts w:ascii="Times New Roman" w:hAnsi="Times New Roman"/>
          <w:b/>
          <w:bCs/>
        </w:rPr>
      </w:pPr>
    </w:p>
    <w:p w14:paraId="03AD150F" w14:textId="624BF97A" w:rsidR="00D34854" w:rsidRPr="00313215" w:rsidRDefault="00D34854" w:rsidP="00D34854">
      <w:pPr>
        <w:ind w:firstLine="0"/>
        <w:rPr>
          <w:rFonts w:ascii="Times New Roman" w:hAnsi="Times New Roman"/>
          <w:b/>
          <w:bCs/>
        </w:rPr>
      </w:pPr>
      <w:r w:rsidRPr="007C2A82">
        <w:rPr>
          <w:rFonts w:ascii="Times New Roman" w:hAnsi="Times New Roman"/>
          <w:bCs/>
        </w:rPr>
        <w:t>«</w:t>
      </w:r>
      <w:r w:rsidR="00510BD0">
        <w:rPr>
          <w:rFonts w:ascii="Times New Roman" w:hAnsi="Times New Roman"/>
          <w:bCs/>
        </w:rPr>
        <w:t>01</w:t>
      </w:r>
      <w:r w:rsidRPr="007C2A82">
        <w:rPr>
          <w:rFonts w:ascii="Times New Roman" w:hAnsi="Times New Roman"/>
          <w:bCs/>
        </w:rPr>
        <w:t xml:space="preserve">» </w:t>
      </w:r>
      <w:r w:rsidR="00510BD0">
        <w:rPr>
          <w:rFonts w:ascii="Times New Roman" w:hAnsi="Times New Roman"/>
          <w:bCs/>
        </w:rPr>
        <w:t>июня</w:t>
      </w:r>
      <w:r w:rsidRPr="007C2A82">
        <w:rPr>
          <w:rFonts w:ascii="Times New Roman" w:hAnsi="Times New Roman"/>
          <w:bCs/>
        </w:rPr>
        <w:t xml:space="preserve">  20</w:t>
      </w:r>
      <w:r w:rsidR="00510BD0">
        <w:rPr>
          <w:rFonts w:ascii="Times New Roman" w:hAnsi="Times New Roman"/>
          <w:bCs/>
        </w:rPr>
        <w:t>20</w:t>
      </w:r>
      <w:r w:rsidRPr="007C2A82">
        <w:rPr>
          <w:rFonts w:ascii="Times New Roman" w:hAnsi="Times New Roman"/>
          <w:bCs/>
        </w:rPr>
        <w:t xml:space="preserve">г </w:t>
      </w:r>
      <w:r w:rsidR="00510BD0">
        <w:rPr>
          <w:rFonts w:ascii="Times New Roman" w:hAnsi="Times New Roman"/>
          <w:bCs/>
        </w:rPr>
        <w:t xml:space="preserve">                                </w:t>
      </w:r>
      <w:r>
        <w:rPr>
          <w:rFonts w:ascii="Times New Roman" w:hAnsi="Times New Roman"/>
          <w:bCs/>
        </w:rPr>
        <w:t xml:space="preserve">                                                                      с. Довольное</w:t>
      </w:r>
    </w:p>
    <w:p w14:paraId="409FE037" w14:textId="77777777" w:rsidR="006324EA" w:rsidRDefault="00510BD0" w:rsidP="006324EA">
      <w:pPr>
        <w:ind w:firstLine="0"/>
        <w:rPr>
          <w:rFonts w:ascii="Times New Roman" w:hAnsi="Times New Roman"/>
          <w:b/>
          <w:bCs/>
        </w:rPr>
      </w:pPr>
      <w:r>
        <w:rPr>
          <w:rFonts w:ascii="Times New Roman" w:hAnsi="Times New Roman"/>
          <w:b/>
          <w:bCs/>
        </w:rPr>
        <w:t xml:space="preserve"> </w:t>
      </w:r>
      <w:bookmarkStart w:id="0" w:name="bookmark1"/>
    </w:p>
    <w:p w14:paraId="0C6EC105" w14:textId="77777777" w:rsidR="00273E46" w:rsidRDefault="00273E46" w:rsidP="00C73B83">
      <w:pPr>
        <w:pStyle w:val="2"/>
        <w:jc w:val="center"/>
        <w:rPr>
          <w:sz w:val="26"/>
          <w:szCs w:val="26"/>
        </w:rPr>
      </w:pPr>
    </w:p>
    <w:p w14:paraId="7CDF9386" w14:textId="4F40C1C9" w:rsidR="006324EA" w:rsidRDefault="006324EA" w:rsidP="00D52372">
      <w:pPr>
        <w:pStyle w:val="2"/>
      </w:pPr>
      <w:r w:rsidRPr="00C73B83">
        <w:rPr>
          <w:sz w:val="26"/>
          <w:szCs w:val="26"/>
        </w:rPr>
        <w:t>Вводная часть акта</w:t>
      </w:r>
      <w:bookmarkStart w:id="1" w:name="bookmark2"/>
      <w:bookmarkEnd w:id="0"/>
    </w:p>
    <w:p w14:paraId="3CFB27A6" w14:textId="36ACED1F" w:rsidR="006324EA" w:rsidRPr="001020A3" w:rsidRDefault="006324EA" w:rsidP="0010707E">
      <w:pPr>
        <w:pStyle w:val="12"/>
        <w:numPr>
          <w:ilvl w:val="0"/>
          <w:numId w:val="15"/>
        </w:numPr>
        <w:shd w:val="clear" w:color="auto" w:fill="auto"/>
        <w:tabs>
          <w:tab w:val="left" w:pos="567"/>
        </w:tabs>
        <w:spacing w:after="0" w:line="240" w:lineRule="auto"/>
        <w:jc w:val="both"/>
        <w:rPr>
          <w:sz w:val="24"/>
          <w:szCs w:val="24"/>
        </w:rPr>
      </w:pPr>
      <w:r w:rsidRPr="001020A3">
        <w:rPr>
          <w:sz w:val="24"/>
          <w:szCs w:val="24"/>
        </w:rPr>
        <w:t>Основание для проведения проверки:</w:t>
      </w:r>
      <w:bookmarkEnd w:id="1"/>
    </w:p>
    <w:p w14:paraId="4AAAEDC0" w14:textId="4D5AB69E" w:rsidR="005974B6" w:rsidRPr="0010707E" w:rsidRDefault="00D34854" w:rsidP="0010707E">
      <w:pPr>
        <w:rPr>
          <w:rFonts w:ascii="Times New Roman" w:hAnsi="Times New Roman"/>
        </w:rPr>
      </w:pPr>
      <w:r w:rsidRPr="001020A3">
        <w:rPr>
          <w:rFonts w:ascii="Times New Roman" w:hAnsi="Times New Roman"/>
        </w:rPr>
        <w:t xml:space="preserve"> В соответствии</w:t>
      </w:r>
      <w:r w:rsidR="001020A3" w:rsidRPr="001020A3">
        <w:rPr>
          <w:rFonts w:ascii="Times New Roman" w:hAnsi="Times New Roman"/>
        </w:rPr>
        <w:t xml:space="preserve"> с </w:t>
      </w:r>
      <w:r w:rsidR="001020A3" w:rsidRPr="001020A3">
        <w:rPr>
          <w:rFonts w:ascii="Times New Roman" w:hAnsi="Times New Roman"/>
          <w:noProof/>
          <w:szCs w:val="28"/>
        </w:rPr>
        <w:t xml:space="preserve">п. 1 </w:t>
      </w:r>
      <w:r w:rsidR="001020A3" w:rsidRPr="001020A3">
        <w:rPr>
          <w:rFonts w:ascii="Times New Roman" w:hAnsi="Times New Roman"/>
          <w:szCs w:val="28"/>
        </w:rPr>
        <w:t>плана мероприятий ведомственного  контроля в сфере закупок в отношении подведомственных заказчиков на 2020 год, утвержденного распоряжением администрации Доволенского района Новосибирской области от  20.12.2019  № 467-ра    «Об утверждении плана ведомственного  контроля в сфере закупок в отношении подведомственных заказчиков на 2020 год»</w:t>
      </w:r>
      <w:r w:rsidR="001020A3">
        <w:rPr>
          <w:rFonts w:ascii="Times New Roman" w:hAnsi="Times New Roman"/>
          <w:szCs w:val="28"/>
        </w:rPr>
        <w:t>, на основании</w:t>
      </w:r>
      <w:r w:rsidRPr="001020A3">
        <w:rPr>
          <w:rFonts w:ascii="Times New Roman" w:hAnsi="Times New Roman"/>
        </w:rPr>
        <w:t xml:space="preserve"> </w:t>
      </w:r>
      <w:r w:rsidR="001020A3" w:rsidRPr="001020A3">
        <w:rPr>
          <w:rFonts w:ascii="Times New Roman" w:hAnsi="Times New Roman"/>
        </w:rPr>
        <w:t>распоряжение администрацией Доволенского района Новосибирской области от «06» мая 2020г.  № 137-ра «</w:t>
      </w:r>
      <w:r w:rsidR="001020A3" w:rsidRPr="001020A3">
        <w:rPr>
          <w:rFonts w:ascii="Times New Roman" w:hAnsi="Times New Roman"/>
          <w:color w:val="000000"/>
          <w:szCs w:val="28"/>
        </w:rPr>
        <w:t xml:space="preserve">О назначении контрольного мероприятия по </w:t>
      </w:r>
      <w:r w:rsidR="001020A3" w:rsidRPr="001020A3">
        <w:rPr>
          <w:rFonts w:ascii="Times New Roman" w:hAnsi="Times New Roman"/>
          <w:szCs w:val="28"/>
        </w:rPr>
        <w:t>ведомственному контролю  в сфере закупок для обеспечения муниципальных нужд»</w:t>
      </w:r>
      <w:r w:rsidR="00D67CEE">
        <w:rPr>
          <w:rFonts w:ascii="Times New Roman" w:hAnsi="Times New Roman"/>
          <w:szCs w:val="28"/>
        </w:rPr>
        <w:t>, г</w:t>
      </w:r>
      <w:r w:rsidR="00CD12F8" w:rsidRPr="00CD12F8">
        <w:rPr>
          <w:rFonts w:ascii="Times New Roman" w:hAnsi="Times New Roman"/>
          <w:szCs w:val="28"/>
        </w:rPr>
        <w:t>лавн</w:t>
      </w:r>
      <w:r w:rsidR="00CD12F8">
        <w:rPr>
          <w:rFonts w:ascii="Times New Roman" w:hAnsi="Times New Roman"/>
          <w:szCs w:val="28"/>
        </w:rPr>
        <w:t>ым</w:t>
      </w:r>
      <w:r w:rsidR="00CD12F8" w:rsidRPr="00CD12F8">
        <w:rPr>
          <w:rFonts w:ascii="Times New Roman" w:hAnsi="Times New Roman"/>
          <w:szCs w:val="28"/>
        </w:rPr>
        <w:t xml:space="preserve"> специалист</w:t>
      </w:r>
      <w:r w:rsidR="00CD12F8">
        <w:rPr>
          <w:rFonts w:ascii="Times New Roman" w:hAnsi="Times New Roman"/>
          <w:szCs w:val="28"/>
        </w:rPr>
        <w:t>ом</w:t>
      </w:r>
      <w:r w:rsidR="00CD12F8" w:rsidRPr="00CD12F8">
        <w:rPr>
          <w:rFonts w:ascii="Times New Roman" w:hAnsi="Times New Roman"/>
          <w:szCs w:val="28"/>
        </w:rPr>
        <w:t xml:space="preserve"> администрации Доволенского района Новосибирской области</w:t>
      </w:r>
      <w:r w:rsidR="00CD12F8">
        <w:rPr>
          <w:rFonts w:ascii="Times New Roman" w:hAnsi="Times New Roman"/>
          <w:szCs w:val="28"/>
        </w:rPr>
        <w:t xml:space="preserve"> -</w:t>
      </w:r>
      <w:r w:rsidRPr="00CD12F8">
        <w:rPr>
          <w:rFonts w:ascii="Times New Roman" w:hAnsi="Times New Roman"/>
        </w:rPr>
        <w:t xml:space="preserve"> </w:t>
      </w:r>
      <w:r w:rsidR="00CD12F8" w:rsidRPr="00CD12F8">
        <w:rPr>
          <w:rFonts w:ascii="Times New Roman" w:hAnsi="Times New Roman"/>
          <w:szCs w:val="28"/>
        </w:rPr>
        <w:t>Пургин</w:t>
      </w:r>
      <w:r w:rsidR="00CD12F8">
        <w:rPr>
          <w:rFonts w:ascii="Times New Roman" w:hAnsi="Times New Roman"/>
          <w:szCs w:val="28"/>
        </w:rPr>
        <w:t>ой</w:t>
      </w:r>
      <w:r w:rsidR="00CD12F8" w:rsidRPr="00CD12F8">
        <w:rPr>
          <w:rFonts w:ascii="Times New Roman" w:hAnsi="Times New Roman"/>
          <w:szCs w:val="28"/>
        </w:rPr>
        <w:t xml:space="preserve"> Светлан</w:t>
      </w:r>
      <w:r w:rsidR="00CD12F8">
        <w:rPr>
          <w:rFonts w:ascii="Times New Roman" w:hAnsi="Times New Roman"/>
          <w:szCs w:val="28"/>
        </w:rPr>
        <w:t>ой</w:t>
      </w:r>
      <w:r w:rsidR="00CD12F8" w:rsidRPr="00CD12F8">
        <w:rPr>
          <w:rFonts w:ascii="Times New Roman" w:hAnsi="Times New Roman"/>
          <w:szCs w:val="28"/>
        </w:rPr>
        <w:t xml:space="preserve"> Алексеевн</w:t>
      </w:r>
      <w:r w:rsidR="00CD12F8">
        <w:rPr>
          <w:rFonts w:ascii="Times New Roman" w:hAnsi="Times New Roman"/>
          <w:szCs w:val="28"/>
        </w:rPr>
        <w:t xml:space="preserve">ой, являющейся должностным </w:t>
      </w:r>
      <w:r w:rsidR="00CD12F8" w:rsidRPr="00CD12F8">
        <w:rPr>
          <w:rFonts w:ascii="Times New Roman" w:hAnsi="Times New Roman"/>
          <w:szCs w:val="28"/>
        </w:rPr>
        <w:t xml:space="preserve">лицом, уполномоченным </w:t>
      </w:r>
      <w:r w:rsidR="00CD12F8" w:rsidRPr="00CD12F8">
        <w:rPr>
          <w:rFonts w:ascii="Times New Roman" w:hAnsi="Times New Roman"/>
        </w:rPr>
        <w:t xml:space="preserve">администрацией Доволенского района Новосибирской области </w:t>
      </w:r>
      <w:r w:rsidR="00CD12F8" w:rsidRPr="00CD12F8">
        <w:rPr>
          <w:rFonts w:ascii="Times New Roman" w:hAnsi="Times New Roman"/>
          <w:szCs w:val="28"/>
        </w:rPr>
        <w:t>на проведение проверки</w:t>
      </w:r>
      <w:r w:rsidR="00CD12F8">
        <w:rPr>
          <w:rFonts w:ascii="Times New Roman" w:hAnsi="Times New Roman"/>
          <w:szCs w:val="28"/>
        </w:rPr>
        <w:t xml:space="preserve">, </w:t>
      </w:r>
      <w:r w:rsidRPr="001A64E3">
        <w:rPr>
          <w:rFonts w:ascii="Times New Roman" w:hAnsi="Times New Roman"/>
        </w:rPr>
        <w:t xml:space="preserve">проведена </w:t>
      </w:r>
      <w:r>
        <w:rPr>
          <w:rFonts w:ascii="Times New Roman" w:hAnsi="Times New Roman"/>
        </w:rPr>
        <w:t>плановая</w:t>
      </w:r>
      <w:r w:rsidR="00CD12F8">
        <w:rPr>
          <w:rFonts w:ascii="Times New Roman" w:hAnsi="Times New Roman"/>
        </w:rPr>
        <w:t xml:space="preserve"> документарная</w:t>
      </w:r>
      <w:r w:rsidRPr="001A64E3">
        <w:rPr>
          <w:rFonts w:ascii="Times New Roman" w:hAnsi="Times New Roman"/>
        </w:rPr>
        <w:t xml:space="preserve"> проверка соблюдения законодательства  Российской Федерации и иных нормативных правовых актов о контрактной системе в сфере закупок товаров, работ, услуг для</w:t>
      </w:r>
      <w:r>
        <w:rPr>
          <w:rFonts w:ascii="Times New Roman" w:hAnsi="Times New Roman"/>
        </w:rPr>
        <w:t xml:space="preserve"> обеспечения муниципальных нужд</w:t>
      </w:r>
      <w:r w:rsidR="00CD12F8">
        <w:rPr>
          <w:rFonts w:ascii="Times New Roman" w:hAnsi="Times New Roman"/>
        </w:rPr>
        <w:t xml:space="preserve"> в отношении</w:t>
      </w:r>
      <w:r>
        <w:rPr>
          <w:rFonts w:ascii="Times New Roman" w:hAnsi="Times New Roman"/>
        </w:rPr>
        <w:t>:</w:t>
      </w:r>
      <w:r w:rsidR="0010707E">
        <w:rPr>
          <w:rFonts w:ascii="Times New Roman" w:hAnsi="Times New Roman"/>
        </w:rPr>
        <w:t xml:space="preserve"> </w:t>
      </w:r>
      <w:r w:rsidR="00CD12F8" w:rsidRPr="0010707E">
        <w:rPr>
          <w:rFonts w:ascii="Times New Roman" w:hAnsi="Times New Roman"/>
        </w:rPr>
        <w:t>Муниципального   казенного   дошкольного  образовательного учреждения Волчанский детский сад "Ручеёк".</w:t>
      </w:r>
      <w:r w:rsidR="0088009A" w:rsidRPr="0010707E">
        <w:rPr>
          <w:rFonts w:ascii="Times New Roman" w:hAnsi="Times New Roman"/>
        </w:rPr>
        <w:t xml:space="preserve"> </w:t>
      </w:r>
    </w:p>
    <w:p w14:paraId="068C72E3" w14:textId="3F140F8D" w:rsidR="00020915" w:rsidRPr="00020915" w:rsidRDefault="0010707E" w:rsidP="001856B1">
      <w:pPr>
        <w:rPr>
          <w:rFonts w:ascii="Times New Roman" w:hAnsi="Times New Roman"/>
        </w:rPr>
      </w:pPr>
      <w:r>
        <w:rPr>
          <w:rFonts w:ascii="Times New Roman" w:hAnsi="Times New Roman"/>
          <w:b/>
        </w:rPr>
        <w:t xml:space="preserve">2. </w:t>
      </w:r>
      <w:r w:rsidR="00D34854" w:rsidRPr="001A64E3">
        <w:rPr>
          <w:rFonts w:ascii="Times New Roman" w:hAnsi="Times New Roman"/>
          <w:b/>
        </w:rPr>
        <w:t>Цель:</w:t>
      </w:r>
      <w:r w:rsidR="00D34854" w:rsidRPr="001A64E3">
        <w:rPr>
          <w:rFonts w:ascii="Times New Roman" w:hAnsi="Times New Roman"/>
        </w:rPr>
        <w:t xml:space="preserve"> </w:t>
      </w:r>
      <w:r w:rsidR="00020915" w:rsidRPr="00020915">
        <w:rPr>
          <w:rFonts w:ascii="Times New Roman" w:hAnsi="Times New Roman"/>
        </w:rPr>
        <w:t>Предупреждение и (или) выявление нарушений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нужд.</w:t>
      </w:r>
    </w:p>
    <w:p w14:paraId="6E5A1C49" w14:textId="7BCC9EF3" w:rsidR="00D34854" w:rsidRPr="00287DAA" w:rsidRDefault="0010707E" w:rsidP="001856B1">
      <w:pPr>
        <w:tabs>
          <w:tab w:val="left" w:pos="968"/>
        </w:tabs>
        <w:rPr>
          <w:rFonts w:ascii="Times New Roman" w:hAnsi="Times New Roman"/>
        </w:rPr>
      </w:pPr>
      <w:r>
        <w:rPr>
          <w:rFonts w:ascii="Times New Roman" w:hAnsi="Times New Roman"/>
          <w:b/>
        </w:rPr>
        <w:t xml:space="preserve">3. </w:t>
      </w:r>
      <w:r w:rsidR="00D34854" w:rsidRPr="001A64E3">
        <w:rPr>
          <w:rFonts w:ascii="Times New Roman" w:hAnsi="Times New Roman"/>
          <w:b/>
        </w:rPr>
        <w:t>Предмет проверки</w:t>
      </w:r>
      <w:r w:rsidR="00D34854" w:rsidRPr="001A64E3">
        <w:rPr>
          <w:rFonts w:ascii="Times New Roman" w:hAnsi="Times New Roman"/>
        </w:rPr>
        <w:t xml:space="preserve">: </w:t>
      </w:r>
      <w:r w:rsidR="00287DAA" w:rsidRPr="00287DAA">
        <w:rPr>
          <w:rFonts w:ascii="Times New Roman" w:hAnsi="Times New Roman"/>
        </w:rPr>
        <w:t xml:space="preserve">Соблюдение </w:t>
      </w:r>
      <w:r w:rsidR="00287DAA" w:rsidRPr="00287DAA">
        <w:rPr>
          <w:rStyle w:val="fontstyle01"/>
          <w:rFonts w:ascii="Times New Roman" w:hAnsi="Times New Roman"/>
          <w:sz w:val="24"/>
          <w:szCs w:val="24"/>
        </w:rPr>
        <w:t xml:space="preserve">МКДОУ Волчанский детский сад «Ручеек» </w:t>
      </w:r>
      <w:r w:rsidR="00287DAA" w:rsidRPr="00287DAA">
        <w:rPr>
          <w:rFonts w:ascii="Times New Roman" w:hAnsi="Times New Roman"/>
        </w:rPr>
        <w:t>законодательства Российской Федерации о контрактной системе в сфере закупок для обеспечения муниципальных нужд</w:t>
      </w:r>
    </w:p>
    <w:p w14:paraId="11FC0C64" w14:textId="20E0D961" w:rsidR="00D34854" w:rsidRPr="00287DAA" w:rsidRDefault="00C34BE2" w:rsidP="001856B1">
      <w:pPr>
        <w:tabs>
          <w:tab w:val="left" w:pos="968"/>
        </w:tabs>
        <w:rPr>
          <w:rFonts w:ascii="Times New Roman" w:hAnsi="Times New Roman"/>
          <w:color w:val="000000"/>
        </w:rPr>
      </w:pPr>
      <w:r>
        <w:rPr>
          <w:rFonts w:ascii="Times New Roman" w:hAnsi="Times New Roman"/>
          <w:b/>
          <w:color w:val="000000"/>
        </w:rPr>
        <w:t xml:space="preserve">4. </w:t>
      </w:r>
      <w:r w:rsidR="00D34854">
        <w:rPr>
          <w:rFonts w:ascii="Times New Roman" w:hAnsi="Times New Roman"/>
          <w:b/>
          <w:color w:val="000000"/>
        </w:rPr>
        <w:t xml:space="preserve">Способ </w:t>
      </w:r>
      <w:r w:rsidR="00D34854" w:rsidRPr="001A64E3">
        <w:rPr>
          <w:rFonts w:ascii="Times New Roman" w:hAnsi="Times New Roman"/>
          <w:b/>
          <w:color w:val="000000"/>
        </w:rPr>
        <w:t xml:space="preserve"> и вид:</w:t>
      </w:r>
      <w:r w:rsidR="00D34854" w:rsidRPr="001A64E3">
        <w:rPr>
          <w:rFonts w:ascii="Times New Roman" w:hAnsi="Times New Roman"/>
          <w:color w:val="000000"/>
        </w:rPr>
        <w:t xml:space="preserve"> </w:t>
      </w:r>
      <w:r w:rsidR="00287DAA" w:rsidRPr="00287DAA">
        <w:rPr>
          <w:rFonts w:ascii="Times New Roman" w:hAnsi="Times New Roman"/>
        </w:rPr>
        <w:t>тематическая, выборочная</w:t>
      </w:r>
    </w:p>
    <w:p w14:paraId="3535AB9C" w14:textId="57A99779" w:rsidR="00287DAA" w:rsidRDefault="00C34BE2" w:rsidP="001856B1">
      <w:pPr>
        <w:tabs>
          <w:tab w:val="left" w:pos="0"/>
        </w:tabs>
        <w:rPr>
          <w:rFonts w:ascii="Times New Roman" w:hAnsi="Times New Roman"/>
          <w:color w:val="000000"/>
        </w:rPr>
      </w:pPr>
      <w:r>
        <w:rPr>
          <w:rFonts w:ascii="Times New Roman" w:hAnsi="Times New Roman"/>
          <w:b/>
        </w:rPr>
        <w:t xml:space="preserve">5. </w:t>
      </w:r>
      <w:r w:rsidR="00D34854" w:rsidRPr="001A64E3">
        <w:rPr>
          <w:rFonts w:ascii="Times New Roman" w:hAnsi="Times New Roman"/>
          <w:b/>
        </w:rPr>
        <w:t>Проверяемый период:</w:t>
      </w:r>
      <w:r w:rsidR="00D34854" w:rsidRPr="001A64E3">
        <w:rPr>
          <w:rFonts w:ascii="Times New Roman" w:hAnsi="Times New Roman"/>
        </w:rPr>
        <w:t xml:space="preserve"> </w:t>
      </w:r>
      <w:r w:rsidR="00287DAA" w:rsidRPr="00287DAA">
        <w:rPr>
          <w:rFonts w:ascii="Times New Roman" w:hAnsi="Times New Roman"/>
        </w:rPr>
        <w:t>с 01.01.2019г. по 31.12.2019г.</w:t>
      </w:r>
    </w:p>
    <w:p w14:paraId="6160EC5B" w14:textId="0F12448A" w:rsidR="00287DAA" w:rsidRPr="00287DAA" w:rsidRDefault="00C34BE2" w:rsidP="001856B1">
      <w:pPr>
        <w:pStyle w:val="a7"/>
        <w:widowControl/>
        <w:suppressAutoHyphens w:val="0"/>
        <w:ind w:left="0" w:firstLine="567"/>
        <w:rPr>
          <w:sz w:val="24"/>
          <w:szCs w:val="24"/>
          <w:lang w:eastAsia="ru-RU"/>
        </w:rPr>
      </w:pPr>
      <w:r>
        <w:rPr>
          <w:b/>
          <w:color w:val="000000"/>
          <w:sz w:val="24"/>
          <w:szCs w:val="24"/>
        </w:rPr>
        <w:t xml:space="preserve">6. </w:t>
      </w:r>
      <w:r w:rsidR="00D34854" w:rsidRPr="00287DAA">
        <w:rPr>
          <w:b/>
          <w:color w:val="000000"/>
          <w:sz w:val="24"/>
          <w:szCs w:val="24"/>
        </w:rPr>
        <w:t xml:space="preserve">Срок проведения проверки: </w:t>
      </w:r>
      <w:r w:rsidR="00287DAA" w:rsidRPr="00287DAA">
        <w:rPr>
          <w:sz w:val="24"/>
          <w:szCs w:val="24"/>
        </w:rPr>
        <w:t>15 календарных дней ( с 18.05.2020 по 01.06.2020)</w:t>
      </w:r>
    </w:p>
    <w:p w14:paraId="1E4F70E7" w14:textId="2C2E16BD" w:rsidR="00D34854" w:rsidRDefault="00C34BE2" w:rsidP="001856B1">
      <w:pPr>
        <w:tabs>
          <w:tab w:val="left" w:pos="0"/>
        </w:tabs>
        <w:rPr>
          <w:rFonts w:ascii="Times New Roman" w:hAnsi="Times New Roman"/>
          <w:color w:val="000000"/>
        </w:rPr>
      </w:pPr>
      <w:r>
        <w:rPr>
          <w:rFonts w:ascii="Times New Roman" w:hAnsi="Times New Roman"/>
          <w:b/>
          <w:color w:val="000000"/>
        </w:rPr>
        <w:t xml:space="preserve">7. </w:t>
      </w:r>
      <w:r w:rsidR="00D34854" w:rsidRPr="001A64E3">
        <w:rPr>
          <w:rFonts w:ascii="Times New Roman" w:hAnsi="Times New Roman"/>
          <w:b/>
          <w:color w:val="000000"/>
        </w:rPr>
        <w:t>Место проведения проверки:</w:t>
      </w:r>
      <w:r w:rsidR="00D34854" w:rsidRPr="001A64E3">
        <w:rPr>
          <w:rFonts w:ascii="Times New Roman" w:hAnsi="Times New Roman"/>
        </w:rPr>
        <w:t xml:space="preserve"> </w:t>
      </w:r>
      <w:r w:rsidR="005022B6">
        <w:rPr>
          <w:rFonts w:ascii="Times New Roman" w:hAnsi="Times New Roman"/>
          <w:color w:val="000000"/>
        </w:rPr>
        <w:t>632450, с.</w:t>
      </w:r>
      <w:r w:rsidR="007377E8">
        <w:rPr>
          <w:rFonts w:ascii="Times New Roman" w:hAnsi="Times New Roman"/>
          <w:color w:val="000000"/>
        </w:rPr>
        <w:t xml:space="preserve"> </w:t>
      </w:r>
      <w:r w:rsidR="005022B6">
        <w:rPr>
          <w:rFonts w:ascii="Times New Roman" w:hAnsi="Times New Roman"/>
          <w:color w:val="000000"/>
        </w:rPr>
        <w:t>Довольное, ул. Ленина, 106</w:t>
      </w:r>
      <w:r w:rsidR="004D2730">
        <w:rPr>
          <w:rFonts w:ascii="Times New Roman" w:hAnsi="Times New Roman"/>
          <w:color w:val="000000"/>
        </w:rPr>
        <w:t>, каб. 31</w:t>
      </w:r>
    </w:p>
    <w:p w14:paraId="1767D703" w14:textId="686FF015" w:rsidR="009F6C81" w:rsidRPr="009F6C81" w:rsidRDefault="00C34BE2" w:rsidP="0023018B">
      <w:pPr>
        <w:pStyle w:val="12"/>
        <w:shd w:val="clear" w:color="auto" w:fill="auto"/>
        <w:tabs>
          <w:tab w:val="left" w:pos="1169"/>
        </w:tabs>
        <w:spacing w:after="0"/>
        <w:ind w:firstLine="567"/>
        <w:jc w:val="both"/>
        <w:rPr>
          <w:sz w:val="24"/>
          <w:szCs w:val="24"/>
        </w:rPr>
      </w:pPr>
      <w:bookmarkStart w:id="2" w:name="bookmark4"/>
      <w:r>
        <w:rPr>
          <w:sz w:val="24"/>
          <w:szCs w:val="24"/>
        </w:rPr>
        <w:t xml:space="preserve">8. </w:t>
      </w:r>
      <w:r w:rsidR="009F6C81" w:rsidRPr="009F6C81">
        <w:rPr>
          <w:sz w:val="24"/>
          <w:szCs w:val="24"/>
        </w:rPr>
        <w:t>Вопросы проверки:</w:t>
      </w:r>
      <w:bookmarkEnd w:id="2"/>
    </w:p>
    <w:p w14:paraId="11015A45" w14:textId="77777777" w:rsidR="008343E3" w:rsidRPr="008343E3" w:rsidRDefault="008343E3" w:rsidP="008343E3">
      <w:pPr>
        <w:pStyle w:val="a7"/>
        <w:numPr>
          <w:ilvl w:val="0"/>
          <w:numId w:val="13"/>
        </w:numPr>
        <w:shd w:val="clear" w:color="auto" w:fill="FFFFFF"/>
        <w:ind w:left="0" w:firstLine="284"/>
        <w:rPr>
          <w:color w:val="000000"/>
          <w:sz w:val="24"/>
          <w:szCs w:val="24"/>
        </w:rPr>
      </w:pPr>
      <w:r w:rsidRPr="008343E3">
        <w:rPr>
          <w:color w:val="000000"/>
          <w:sz w:val="24"/>
          <w:szCs w:val="24"/>
        </w:rPr>
        <w:t>соблюдение ограничений и запретов, установленных законодательством Российской Федерации о контрактной системе в сфере закупок;</w:t>
      </w:r>
    </w:p>
    <w:p w14:paraId="7BF0D15E" w14:textId="7CAC8234" w:rsidR="008343E3" w:rsidRPr="008343E3" w:rsidRDefault="008343E3" w:rsidP="008343E3">
      <w:pPr>
        <w:pStyle w:val="a7"/>
        <w:numPr>
          <w:ilvl w:val="0"/>
          <w:numId w:val="13"/>
        </w:numPr>
        <w:shd w:val="clear" w:color="auto" w:fill="FFFFFF"/>
        <w:ind w:left="0" w:firstLine="284"/>
        <w:rPr>
          <w:color w:val="000000"/>
          <w:sz w:val="24"/>
          <w:szCs w:val="24"/>
        </w:rPr>
      </w:pPr>
      <w:r w:rsidRPr="008343E3">
        <w:rPr>
          <w:color w:val="000000"/>
          <w:sz w:val="24"/>
          <w:szCs w:val="24"/>
        </w:rPr>
        <w:t>соблюдени</w:t>
      </w:r>
      <w:r w:rsidR="00365142">
        <w:rPr>
          <w:color w:val="000000"/>
          <w:sz w:val="24"/>
          <w:szCs w:val="24"/>
        </w:rPr>
        <w:t>е</w:t>
      </w:r>
      <w:r w:rsidRPr="008343E3">
        <w:rPr>
          <w:color w:val="000000"/>
          <w:sz w:val="24"/>
          <w:szCs w:val="24"/>
        </w:rPr>
        <w:t xml:space="preserve"> требований к обоснованию закупок и обоснованности закупок;</w:t>
      </w:r>
    </w:p>
    <w:p w14:paraId="609D0E37" w14:textId="433DD1B6" w:rsidR="008343E3" w:rsidRPr="008343E3" w:rsidRDefault="008343E3" w:rsidP="008343E3">
      <w:pPr>
        <w:pStyle w:val="a7"/>
        <w:numPr>
          <w:ilvl w:val="0"/>
          <w:numId w:val="13"/>
        </w:numPr>
        <w:shd w:val="clear" w:color="auto" w:fill="FFFFFF"/>
        <w:ind w:left="0" w:firstLine="284"/>
        <w:rPr>
          <w:color w:val="000000"/>
          <w:sz w:val="24"/>
          <w:szCs w:val="24"/>
        </w:rPr>
      </w:pPr>
      <w:r w:rsidRPr="008343E3">
        <w:rPr>
          <w:color w:val="000000"/>
          <w:sz w:val="24"/>
          <w:szCs w:val="24"/>
        </w:rPr>
        <w:t>соблюдени</w:t>
      </w:r>
      <w:r w:rsidR="00365142">
        <w:rPr>
          <w:color w:val="000000"/>
          <w:sz w:val="24"/>
          <w:szCs w:val="24"/>
        </w:rPr>
        <w:t>е</w:t>
      </w:r>
      <w:r w:rsidRPr="008343E3">
        <w:rPr>
          <w:color w:val="000000"/>
          <w:sz w:val="24"/>
          <w:szCs w:val="24"/>
        </w:rPr>
        <w:t xml:space="preserve"> требований о нормировании в сфере закупок;</w:t>
      </w:r>
    </w:p>
    <w:p w14:paraId="0437329E" w14:textId="77777777" w:rsidR="008343E3" w:rsidRPr="008343E3" w:rsidRDefault="008343E3" w:rsidP="008343E3">
      <w:pPr>
        <w:pStyle w:val="a7"/>
        <w:numPr>
          <w:ilvl w:val="0"/>
          <w:numId w:val="13"/>
        </w:numPr>
        <w:shd w:val="clear" w:color="auto" w:fill="FFFFFF"/>
        <w:ind w:left="0" w:firstLine="284"/>
        <w:rPr>
          <w:color w:val="000000"/>
          <w:sz w:val="24"/>
          <w:szCs w:val="24"/>
        </w:rPr>
      </w:pPr>
      <w:r w:rsidRPr="008343E3">
        <w:rPr>
          <w:color w:val="000000"/>
          <w:sz w:val="24"/>
          <w:szCs w:val="24"/>
        </w:rPr>
        <w:t xml:space="preserve">правильность определения и обоснования начальной (максимальной) цены </w:t>
      </w:r>
      <w:r w:rsidRPr="008343E3">
        <w:rPr>
          <w:color w:val="000000"/>
          <w:sz w:val="24"/>
          <w:szCs w:val="24"/>
        </w:rPr>
        <w:lastRenderedPageBreak/>
        <w:t>контракта, цены контракта, заключаемого с единственным поставщиком (подрядчиком, исполнителем);</w:t>
      </w:r>
    </w:p>
    <w:p w14:paraId="549D9AAF" w14:textId="672A6903" w:rsidR="008343E3" w:rsidRDefault="008343E3" w:rsidP="008343E3">
      <w:pPr>
        <w:pStyle w:val="a7"/>
        <w:numPr>
          <w:ilvl w:val="0"/>
          <w:numId w:val="13"/>
        </w:numPr>
        <w:ind w:left="0" w:firstLine="284"/>
        <w:rPr>
          <w:sz w:val="24"/>
          <w:szCs w:val="24"/>
        </w:rPr>
      </w:pPr>
      <w:r w:rsidRPr="008343E3">
        <w:rPr>
          <w:sz w:val="24"/>
          <w:szCs w:val="24"/>
          <w:lang w:bidi="hi-IN"/>
        </w:rPr>
        <w:t>преимущества организациям инвалидов, УИС, СМП и СОНО при закупках;</w:t>
      </w:r>
    </w:p>
    <w:p w14:paraId="449CC321" w14:textId="1F5AA5F3" w:rsidR="00D14CA8" w:rsidRPr="004015C0" w:rsidRDefault="004015C0" w:rsidP="004015C0">
      <w:pPr>
        <w:pStyle w:val="a7"/>
        <w:ind w:left="0" w:firstLine="567"/>
        <w:rPr>
          <w:b/>
          <w:bCs/>
          <w:sz w:val="24"/>
          <w:szCs w:val="24"/>
        </w:rPr>
      </w:pPr>
      <w:r w:rsidRPr="004015C0">
        <w:rPr>
          <w:b/>
          <w:bCs/>
          <w:sz w:val="24"/>
          <w:szCs w:val="24"/>
        </w:rPr>
        <w:t xml:space="preserve">9. </w:t>
      </w:r>
      <w:bookmarkStart w:id="3" w:name="bookmark6"/>
      <w:r w:rsidR="00D14CA8" w:rsidRPr="004015C0">
        <w:rPr>
          <w:b/>
          <w:bCs/>
          <w:sz w:val="24"/>
          <w:szCs w:val="24"/>
        </w:rPr>
        <w:t>Краткая информация о проверяемом учреждении:</w:t>
      </w:r>
      <w:bookmarkEnd w:id="3"/>
    </w:p>
    <w:p w14:paraId="42BCB348" w14:textId="68AA01C7" w:rsidR="00BD08D8" w:rsidRDefault="00D14CA8" w:rsidP="00BD08D8">
      <w:pPr>
        <w:tabs>
          <w:tab w:val="left" w:pos="968"/>
        </w:tabs>
        <w:rPr>
          <w:rFonts w:ascii="Times New Roman" w:hAnsi="Times New Roman"/>
        </w:rPr>
      </w:pPr>
      <w:r w:rsidRPr="00BD08D8">
        <w:rPr>
          <w:rFonts w:ascii="Times New Roman" w:hAnsi="Times New Roman"/>
        </w:rPr>
        <w:t xml:space="preserve">полное наименование учреждения: </w:t>
      </w:r>
      <w:r w:rsidR="00BD08D8" w:rsidRPr="00BD08D8">
        <w:rPr>
          <w:rFonts w:ascii="Times New Roman" w:hAnsi="Times New Roman"/>
        </w:rPr>
        <w:t>Муниципально</w:t>
      </w:r>
      <w:r w:rsidR="00BD08D8">
        <w:rPr>
          <w:rFonts w:ascii="Times New Roman" w:hAnsi="Times New Roman"/>
        </w:rPr>
        <w:t>е</w:t>
      </w:r>
      <w:r w:rsidR="00BD08D8" w:rsidRPr="00BD08D8">
        <w:rPr>
          <w:rFonts w:ascii="Times New Roman" w:hAnsi="Times New Roman"/>
        </w:rPr>
        <w:t> казенно</w:t>
      </w:r>
      <w:r w:rsidR="00BD08D8">
        <w:rPr>
          <w:rFonts w:ascii="Times New Roman" w:hAnsi="Times New Roman"/>
        </w:rPr>
        <w:t xml:space="preserve">е </w:t>
      </w:r>
      <w:r w:rsidR="00BD08D8" w:rsidRPr="00BD08D8">
        <w:rPr>
          <w:rFonts w:ascii="Times New Roman" w:hAnsi="Times New Roman"/>
        </w:rPr>
        <w:t>дошкольно</w:t>
      </w:r>
      <w:r w:rsidR="00BD08D8">
        <w:rPr>
          <w:rFonts w:ascii="Times New Roman" w:hAnsi="Times New Roman"/>
        </w:rPr>
        <w:t>е</w:t>
      </w:r>
      <w:r w:rsidR="00BD08D8" w:rsidRPr="00BD08D8">
        <w:rPr>
          <w:rFonts w:ascii="Times New Roman" w:hAnsi="Times New Roman"/>
        </w:rPr>
        <w:t xml:space="preserve"> образовательно</w:t>
      </w:r>
      <w:r w:rsidR="00BD08D8">
        <w:rPr>
          <w:rFonts w:ascii="Times New Roman" w:hAnsi="Times New Roman"/>
        </w:rPr>
        <w:t>е</w:t>
      </w:r>
      <w:r w:rsidR="00BD08D8" w:rsidRPr="00BD08D8">
        <w:rPr>
          <w:rFonts w:ascii="Times New Roman" w:hAnsi="Times New Roman"/>
        </w:rPr>
        <w:t xml:space="preserve"> учреждени</w:t>
      </w:r>
      <w:r w:rsidR="00BD08D8">
        <w:rPr>
          <w:rFonts w:ascii="Times New Roman" w:hAnsi="Times New Roman"/>
        </w:rPr>
        <w:t>е</w:t>
      </w:r>
      <w:r w:rsidR="00BD08D8" w:rsidRPr="00BD08D8">
        <w:rPr>
          <w:rFonts w:ascii="Times New Roman" w:hAnsi="Times New Roman"/>
        </w:rPr>
        <w:t xml:space="preserve"> Волчанский детский сад "Ручеёк". </w:t>
      </w:r>
    </w:p>
    <w:p w14:paraId="6FF09898" w14:textId="75BAF8C8" w:rsidR="00D14CA8" w:rsidRPr="00BD08D8" w:rsidRDefault="00064354" w:rsidP="00AB7CCF">
      <w:pPr>
        <w:tabs>
          <w:tab w:val="left" w:pos="968"/>
        </w:tabs>
        <w:rPr>
          <w:rFonts w:ascii="Times New Roman" w:hAnsi="Times New Roman"/>
        </w:rPr>
      </w:pPr>
      <w:r>
        <w:rPr>
          <w:rFonts w:ascii="Times New Roman" w:hAnsi="Times New Roman"/>
        </w:rPr>
        <w:t>к</w:t>
      </w:r>
      <w:r w:rsidR="00AB7CCF">
        <w:rPr>
          <w:rFonts w:ascii="Times New Roman" w:hAnsi="Times New Roman"/>
        </w:rPr>
        <w:t xml:space="preserve">раткое наименование учреждения: МКДОУ </w:t>
      </w:r>
      <w:r w:rsidR="00AB7CCF" w:rsidRPr="00BD08D8">
        <w:rPr>
          <w:rFonts w:ascii="Times New Roman" w:hAnsi="Times New Roman"/>
        </w:rPr>
        <w:t>Волчанский детский сад "Ручеёк".</w:t>
      </w:r>
    </w:p>
    <w:p w14:paraId="21F55FF0" w14:textId="72EE8CCF" w:rsidR="00D14CA8" w:rsidRPr="00D14CA8" w:rsidRDefault="00D14CA8" w:rsidP="00D14CA8">
      <w:pPr>
        <w:tabs>
          <w:tab w:val="left" w:pos="968"/>
        </w:tabs>
        <w:rPr>
          <w:rFonts w:ascii="Times New Roman" w:hAnsi="Times New Roman"/>
        </w:rPr>
      </w:pPr>
      <w:r w:rsidRPr="00D14CA8">
        <w:rPr>
          <w:rFonts w:ascii="Times New Roman" w:hAnsi="Times New Roman"/>
        </w:rPr>
        <w:t>ИНН   –  5420102646</w:t>
      </w:r>
    </w:p>
    <w:p w14:paraId="5D6E2C77" w14:textId="77777777" w:rsidR="00D14CA8" w:rsidRPr="00D14CA8" w:rsidRDefault="00D14CA8" w:rsidP="00D14CA8">
      <w:pPr>
        <w:tabs>
          <w:tab w:val="left" w:pos="968"/>
        </w:tabs>
        <w:rPr>
          <w:rFonts w:ascii="Times New Roman" w:hAnsi="Times New Roman"/>
        </w:rPr>
      </w:pPr>
      <w:r w:rsidRPr="00D14CA8">
        <w:rPr>
          <w:rFonts w:ascii="Times New Roman" w:hAnsi="Times New Roman"/>
        </w:rPr>
        <w:t>КПП   –  542001001</w:t>
      </w:r>
    </w:p>
    <w:p w14:paraId="66ACA67F" w14:textId="77777777" w:rsidR="00D14CA8" w:rsidRPr="00D14CA8" w:rsidRDefault="00D14CA8" w:rsidP="00D14CA8">
      <w:pPr>
        <w:tabs>
          <w:tab w:val="left" w:pos="968"/>
        </w:tabs>
        <w:rPr>
          <w:rFonts w:ascii="Times New Roman" w:hAnsi="Times New Roman"/>
        </w:rPr>
      </w:pPr>
      <w:r w:rsidRPr="00D14CA8">
        <w:rPr>
          <w:rFonts w:ascii="Times New Roman" w:hAnsi="Times New Roman"/>
        </w:rPr>
        <w:t>ОГРН  -  1025405014062</w:t>
      </w:r>
    </w:p>
    <w:p w14:paraId="087C4B1A" w14:textId="77777777" w:rsidR="00D14CA8" w:rsidRPr="00D14CA8" w:rsidRDefault="00D14CA8" w:rsidP="00D14CA8">
      <w:pPr>
        <w:rPr>
          <w:rFonts w:ascii="Times New Roman" w:hAnsi="Times New Roman"/>
        </w:rPr>
      </w:pPr>
      <w:r w:rsidRPr="00D14CA8">
        <w:rPr>
          <w:rFonts w:ascii="Times New Roman" w:hAnsi="Times New Roman"/>
        </w:rPr>
        <w:t>юридический адрес: 632453, Новосибирская область, Доволенский район, с. Волчанка, ул. Центральная, д.10.</w:t>
      </w:r>
    </w:p>
    <w:p w14:paraId="2359ECAE" w14:textId="77777777" w:rsidR="00D14CA8" w:rsidRPr="00D14CA8" w:rsidRDefault="00D14CA8" w:rsidP="00D14CA8">
      <w:pPr>
        <w:rPr>
          <w:rFonts w:ascii="Times New Roman" w:hAnsi="Times New Roman"/>
        </w:rPr>
      </w:pPr>
      <w:r w:rsidRPr="00D14CA8">
        <w:rPr>
          <w:rFonts w:ascii="Times New Roman" w:hAnsi="Times New Roman"/>
        </w:rPr>
        <w:t>фактический адрес места нахождения: 632453, Новосибирская область, Доволенский район, с. Волчанка, ул. Центральная, д.10.</w:t>
      </w:r>
    </w:p>
    <w:p w14:paraId="4BD98695" w14:textId="77777777" w:rsidR="00D14CA8" w:rsidRDefault="00D14CA8" w:rsidP="00D14CA8">
      <w:pPr>
        <w:pStyle w:val="1"/>
        <w:ind w:firstLine="567"/>
      </w:pPr>
      <w:r w:rsidRPr="00D14CA8">
        <w:rPr>
          <w:b w:val="0"/>
          <w:bCs w:val="0"/>
        </w:rPr>
        <w:t>Ф.И.О. руководителя:  Крикунова Лариса</w:t>
      </w:r>
      <w:r w:rsidRPr="00AA5DF6">
        <w:rPr>
          <w:b w:val="0"/>
          <w:bCs w:val="0"/>
        </w:rPr>
        <w:t xml:space="preserve"> Александровна – заведующая</w:t>
      </w:r>
    </w:p>
    <w:p w14:paraId="59698AE3" w14:textId="2911AE51" w:rsidR="006B657F" w:rsidRDefault="00132200" w:rsidP="001D07A7">
      <w:pPr>
        <w:tabs>
          <w:tab w:val="left" w:pos="0"/>
        </w:tabs>
        <w:rPr>
          <w:rFonts w:ascii="Times New Roman" w:hAnsi="Times New Roman"/>
          <w:b/>
          <w:bCs/>
        </w:rPr>
      </w:pPr>
      <w:r w:rsidRPr="00520116">
        <w:rPr>
          <w:rFonts w:ascii="Times New Roman" w:hAnsi="Times New Roman"/>
          <w:b/>
          <w:bCs/>
          <w:color w:val="000000"/>
        </w:rPr>
        <w:t>10.</w:t>
      </w:r>
      <w:r w:rsidR="00520116">
        <w:rPr>
          <w:rFonts w:ascii="Times New Roman" w:hAnsi="Times New Roman"/>
          <w:b/>
          <w:bCs/>
          <w:color w:val="000000"/>
        </w:rPr>
        <w:t xml:space="preserve"> </w:t>
      </w:r>
      <w:r w:rsidR="006B657F" w:rsidRPr="001D07A7">
        <w:rPr>
          <w:rFonts w:ascii="Times New Roman" w:hAnsi="Times New Roman"/>
          <w:b/>
          <w:bCs/>
        </w:rPr>
        <w:t>В</w:t>
      </w:r>
      <w:r w:rsidR="006B657F" w:rsidRPr="001D07A7">
        <w:rPr>
          <w:rStyle w:val="13"/>
          <w:rFonts w:ascii="Times New Roman" w:hAnsi="Times New Roman" w:cs="Times New Roman"/>
          <w:b/>
          <w:bCs/>
          <w:sz w:val="24"/>
          <w:szCs w:val="24"/>
        </w:rPr>
        <w:t xml:space="preserve"> ходе проверки рассмотрены следующи</w:t>
      </w:r>
      <w:r w:rsidR="007242A7">
        <w:rPr>
          <w:rStyle w:val="13"/>
          <w:rFonts w:ascii="Times New Roman" w:hAnsi="Times New Roman" w:cs="Times New Roman"/>
          <w:b/>
          <w:bCs/>
          <w:sz w:val="24"/>
          <w:szCs w:val="24"/>
        </w:rPr>
        <w:t>е</w:t>
      </w:r>
      <w:r w:rsidR="006B657F" w:rsidRPr="001D07A7">
        <w:rPr>
          <w:rStyle w:val="13"/>
          <w:rFonts w:ascii="Times New Roman" w:hAnsi="Times New Roman" w:cs="Times New Roman"/>
          <w:b/>
          <w:bCs/>
          <w:sz w:val="24"/>
          <w:szCs w:val="24"/>
        </w:rPr>
        <w:t xml:space="preserve"> документ</w:t>
      </w:r>
      <w:r w:rsidR="007242A7">
        <w:rPr>
          <w:rStyle w:val="13"/>
          <w:rFonts w:ascii="Times New Roman" w:hAnsi="Times New Roman" w:cs="Times New Roman"/>
          <w:b/>
          <w:bCs/>
          <w:sz w:val="24"/>
          <w:szCs w:val="24"/>
        </w:rPr>
        <w:t>ы</w:t>
      </w:r>
      <w:r w:rsidR="006B657F" w:rsidRPr="001D07A7">
        <w:rPr>
          <w:rFonts w:ascii="Times New Roman" w:hAnsi="Times New Roman"/>
          <w:b/>
          <w:bCs/>
        </w:rPr>
        <w:t xml:space="preserve"> и информация:</w:t>
      </w:r>
    </w:p>
    <w:p w14:paraId="265916A5" w14:textId="6EE2D8C4" w:rsidR="00714EEB" w:rsidRPr="001D07A7" w:rsidRDefault="00714EEB" w:rsidP="001D07A7">
      <w:pPr>
        <w:tabs>
          <w:tab w:val="left" w:pos="0"/>
        </w:tabs>
        <w:rPr>
          <w:rFonts w:ascii="Times New Roman" w:hAnsi="Times New Roman"/>
          <w:b/>
          <w:bCs/>
        </w:rPr>
      </w:pPr>
      <w:r w:rsidRPr="00CB0A81">
        <w:rPr>
          <w:rFonts w:ascii="Times New Roman" w:hAnsi="Times New Roman"/>
        </w:rPr>
        <w:t>В ходе проведения ведомственного контроля</w:t>
      </w:r>
      <w:r w:rsidRPr="009864C9">
        <w:rPr>
          <w:rFonts w:ascii="Times New Roman" w:hAnsi="Times New Roman"/>
        </w:rPr>
        <w:t xml:space="preserve"> исследованы документы и информация </w:t>
      </w:r>
      <w:r w:rsidRPr="00CB0A81">
        <w:rPr>
          <w:rFonts w:ascii="Times New Roman" w:hAnsi="Times New Roman"/>
        </w:rPr>
        <w:t>за проверяемый период</w:t>
      </w:r>
      <w:r w:rsidRPr="009864C9">
        <w:rPr>
          <w:rFonts w:ascii="Times New Roman" w:hAnsi="Times New Roman"/>
        </w:rPr>
        <w:t xml:space="preserve"> по осуществленным закупкам для нужд МКДОУ Волчанский детский сад "Ручеёк"</w:t>
      </w:r>
      <w:r>
        <w:rPr>
          <w:rFonts w:ascii="Times New Roman" w:hAnsi="Times New Roman"/>
        </w:rPr>
        <w:t>,</w:t>
      </w:r>
      <w:r w:rsidRPr="009864C9">
        <w:rPr>
          <w:rFonts w:ascii="Times New Roman" w:hAnsi="Times New Roman"/>
        </w:rPr>
        <w:t xml:space="preserve"> представленные учреждением согласно</w:t>
      </w:r>
      <w:r w:rsidRPr="009864C9">
        <w:rPr>
          <w:rFonts w:ascii="Times New Roman" w:hAnsi="Times New Roman"/>
          <w:color w:val="000000" w:themeColor="text1"/>
        </w:rPr>
        <w:t xml:space="preserve"> «Требованию о предоставлении документов (информации)» с предварительным уведомлением руководителя Учреждения </w:t>
      </w:r>
      <w:r w:rsidRPr="009864C9">
        <w:rPr>
          <w:rFonts w:ascii="Times New Roman" w:hAnsi="Times New Roman"/>
          <w:color w:val="000000"/>
        </w:rPr>
        <w:t>о начале проведения контрольного мероприятия</w:t>
      </w:r>
      <w:r w:rsidRPr="009864C9">
        <w:rPr>
          <w:rFonts w:ascii="Times New Roman" w:hAnsi="Times New Roman"/>
          <w:color w:val="000000" w:themeColor="text1"/>
        </w:rPr>
        <w:t xml:space="preserve"> (</w:t>
      </w:r>
      <w:r w:rsidRPr="009864C9">
        <w:rPr>
          <w:rFonts w:ascii="Times New Roman" w:hAnsi="Times New Roman"/>
          <w:color w:val="000000"/>
        </w:rPr>
        <w:t xml:space="preserve">уведомление </w:t>
      </w:r>
      <w:r w:rsidRPr="009864C9">
        <w:rPr>
          <w:rFonts w:ascii="Times New Roman" w:hAnsi="Times New Roman"/>
          <w:color w:val="000000" w:themeColor="text1"/>
        </w:rPr>
        <w:t>от 06.05.2020г. №1191)</w:t>
      </w:r>
      <w:r w:rsidR="00B934C1">
        <w:rPr>
          <w:rFonts w:ascii="Times New Roman" w:hAnsi="Times New Roman"/>
          <w:color w:val="000000" w:themeColor="text1"/>
        </w:rPr>
        <w:t>.</w:t>
      </w:r>
    </w:p>
    <w:p w14:paraId="3E26B278" w14:textId="77777777" w:rsidR="00325A06" w:rsidRDefault="00325A06" w:rsidP="00325A06">
      <w:pPr>
        <w:tabs>
          <w:tab w:val="left" w:pos="0"/>
        </w:tabs>
        <w:rPr>
          <w:rFonts w:ascii="Times New Roman" w:hAnsi="Times New Roman"/>
        </w:rPr>
      </w:pPr>
      <w:r w:rsidRPr="006C45D2">
        <w:rPr>
          <w:rFonts w:ascii="Times New Roman" w:hAnsi="Times New Roman"/>
        </w:rPr>
        <w:t>Необходимые документы, материалы и информация для проведения проверки по соблюдению Заказчиком действующего законодательства, в соответствии с запросом представлены в полном объёме.</w:t>
      </w:r>
    </w:p>
    <w:p w14:paraId="3B4304E7" w14:textId="015AA899" w:rsidR="006C45D2" w:rsidRDefault="001B7D9F" w:rsidP="006C45D2">
      <w:pPr>
        <w:tabs>
          <w:tab w:val="left" w:pos="0"/>
        </w:tabs>
        <w:rPr>
          <w:rFonts w:ascii="Times New Roman" w:hAnsi="Times New Roman"/>
        </w:rPr>
      </w:pPr>
      <w:r w:rsidRPr="00CB0A81">
        <w:rPr>
          <w:rFonts w:ascii="Times New Roman" w:hAnsi="Times New Roman"/>
        </w:rPr>
        <w:t xml:space="preserve">Кроме того, использована </w:t>
      </w:r>
      <w:r w:rsidR="001C7595" w:rsidRPr="009864C9">
        <w:rPr>
          <w:rFonts w:ascii="Times New Roman" w:hAnsi="Times New Roman"/>
        </w:rPr>
        <w:t>информаци</w:t>
      </w:r>
      <w:r w:rsidR="008F128E">
        <w:rPr>
          <w:rFonts w:ascii="Times New Roman" w:hAnsi="Times New Roman"/>
        </w:rPr>
        <w:t>я</w:t>
      </w:r>
      <w:r w:rsidR="001C7595" w:rsidRPr="009864C9">
        <w:rPr>
          <w:rFonts w:ascii="Times New Roman" w:hAnsi="Times New Roman"/>
        </w:rPr>
        <w:t xml:space="preserve"> официально</w:t>
      </w:r>
      <w:r w:rsidR="008F128E">
        <w:rPr>
          <w:rFonts w:ascii="Times New Roman" w:hAnsi="Times New Roman"/>
        </w:rPr>
        <w:t>го</w:t>
      </w:r>
      <w:r w:rsidR="001C7595" w:rsidRPr="009864C9">
        <w:rPr>
          <w:rFonts w:ascii="Times New Roman" w:hAnsi="Times New Roman"/>
        </w:rPr>
        <w:t xml:space="preserve"> сайт</w:t>
      </w:r>
      <w:r w:rsidR="008F128E">
        <w:rPr>
          <w:rFonts w:ascii="Times New Roman" w:hAnsi="Times New Roman"/>
        </w:rPr>
        <w:t>а</w:t>
      </w:r>
      <w:r w:rsidR="001C7595" w:rsidRPr="009864C9">
        <w:rPr>
          <w:rFonts w:ascii="Times New Roman" w:hAnsi="Times New Roman"/>
        </w:rPr>
        <w:t xml:space="preserve"> единой информационной системы сети «Интернет» </w:t>
      </w:r>
      <w:hyperlink r:id="rId6" w:history="1">
        <w:r w:rsidR="001C7595" w:rsidRPr="009864C9">
          <w:rPr>
            <w:rStyle w:val="aa"/>
            <w:rFonts w:ascii="Times New Roman" w:hAnsi="Times New Roman"/>
          </w:rPr>
          <w:t>(</w:t>
        </w:r>
        <w:r w:rsidR="001C7595" w:rsidRPr="009864C9">
          <w:rPr>
            <w:rStyle w:val="aa"/>
            <w:rFonts w:ascii="Times New Roman" w:hAnsi="Times New Roman"/>
            <w:lang w:val="en-US"/>
          </w:rPr>
          <w:t>www</w:t>
        </w:r>
        <w:r w:rsidR="001C7595" w:rsidRPr="009864C9">
          <w:rPr>
            <w:rStyle w:val="aa"/>
            <w:rFonts w:ascii="Times New Roman" w:hAnsi="Times New Roman"/>
          </w:rPr>
          <w:t>.</w:t>
        </w:r>
        <w:r w:rsidR="001C7595" w:rsidRPr="009864C9">
          <w:rPr>
            <w:rStyle w:val="aa"/>
            <w:rFonts w:ascii="Times New Roman" w:hAnsi="Times New Roman"/>
            <w:lang w:val="en-US"/>
          </w:rPr>
          <w:t>zakupki</w:t>
        </w:r>
        <w:r w:rsidR="001C7595" w:rsidRPr="009864C9">
          <w:rPr>
            <w:rStyle w:val="aa"/>
            <w:rFonts w:ascii="Times New Roman" w:hAnsi="Times New Roman"/>
          </w:rPr>
          <w:t>.</w:t>
        </w:r>
        <w:r w:rsidR="001C7595" w:rsidRPr="009864C9">
          <w:rPr>
            <w:rStyle w:val="aa"/>
            <w:rFonts w:ascii="Times New Roman" w:hAnsi="Times New Roman"/>
            <w:lang w:val="en-US"/>
          </w:rPr>
          <w:t>gov</w:t>
        </w:r>
        <w:r w:rsidR="001C7595" w:rsidRPr="009864C9">
          <w:rPr>
            <w:rStyle w:val="aa"/>
            <w:rFonts w:ascii="Times New Roman" w:hAnsi="Times New Roman"/>
          </w:rPr>
          <w:t>.</w:t>
        </w:r>
        <w:r w:rsidR="001C7595" w:rsidRPr="009864C9">
          <w:rPr>
            <w:rStyle w:val="aa"/>
            <w:rFonts w:ascii="Times New Roman" w:hAnsi="Times New Roman"/>
            <w:lang w:val="en-US"/>
          </w:rPr>
          <w:t>ru</w:t>
        </w:r>
        <w:r w:rsidR="001C7595" w:rsidRPr="009864C9">
          <w:rPr>
            <w:rStyle w:val="aa"/>
            <w:rFonts w:ascii="Times New Roman" w:hAnsi="Times New Roman"/>
          </w:rPr>
          <w:t>)</w:t>
        </w:r>
      </w:hyperlink>
      <w:r w:rsidR="001C7595" w:rsidRPr="009864C9">
        <w:rPr>
          <w:rFonts w:ascii="Times New Roman" w:hAnsi="Times New Roman"/>
        </w:rPr>
        <w:t xml:space="preserve"> (далее - ЕИС).</w:t>
      </w:r>
    </w:p>
    <w:p w14:paraId="081480A3" w14:textId="77777777" w:rsidR="005D3BE7" w:rsidRPr="006C45D2" w:rsidRDefault="005D3BE7" w:rsidP="006C45D2">
      <w:pPr>
        <w:tabs>
          <w:tab w:val="left" w:pos="0"/>
        </w:tabs>
        <w:rPr>
          <w:rFonts w:ascii="Times New Roman" w:hAnsi="Times New Roman"/>
        </w:rPr>
      </w:pPr>
    </w:p>
    <w:p w14:paraId="5BE9337B" w14:textId="736DA092" w:rsidR="00132200" w:rsidRPr="00832E3B" w:rsidRDefault="00132200" w:rsidP="00005FAB">
      <w:pPr>
        <w:pStyle w:val="12"/>
        <w:shd w:val="clear" w:color="auto" w:fill="auto"/>
        <w:tabs>
          <w:tab w:val="left" w:pos="629"/>
        </w:tabs>
        <w:spacing w:after="0"/>
        <w:ind w:firstLine="567"/>
        <w:jc w:val="both"/>
        <w:rPr>
          <w:sz w:val="24"/>
          <w:szCs w:val="24"/>
        </w:rPr>
      </w:pPr>
      <w:r w:rsidRPr="00832E3B">
        <w:rPr>
          <w:sz w:val="24"/>
          <w:szCs w:val="24"/>
        </w:rPr>
        <w:t xml:space="preserve">11. </w:t>
      </w:r>
      <w:bookmarkStart w:id="4" w:name="bookmark7"/>
      <w:r w:rsidRPr="00832E3B">
        <w:rPr>
          <w:sz w:val="24"/>
          <w:szCs w:val="24"/>
        </w:rPr>
        <w:t>Общие сведения о</w:t>
      </w:r>
      <w:r w:rsidR="00D7291E">
        <w:rPr>
          <w:sz w:val="24"/>
          <w:szCs w:val="24"/>
        </w:rPr>
        <w:t>б объекте контроля</w:t>
      </w:r>
      <w:r w:rsidRPr="00832E3B">
        <w:rPr>
          <w:sz w:val="24"/>
          <w:szCs w:val="24"/>
        </w:rPr>
        <w:t>:</w:t>
      </w:r>
      <w:bookmarkEnd w:id="4"/>
    </w:p>
    <w:p w14:paraId="03B84E26" w14:textId="77777777" w:rsidR="00801306" w:rsidRDefault="00801306" w:rsidP="00801306">
      <w:pPr>
        <w:pStyle w:val="ab"/>
        <w:ind w:firstLine="567"/>
        <w:jc w:val="both"/>
        <w:rPr>
          <w:rFonts w:ascii="Times New Roman" w:hAnsi="Times New Roman" w:cs="Times New Roman"/>
          <w:sz w:val="24"/>
          <w:szCs w:val="24"/>
        </w:rPr>
      </w:pPr>
      <w:r>
        <w:rPr>
          <w:rFonts w:ascii="Times New Roman" w:hAnsi="Times New Roman" w:cs="Times New Roman"/>
          <w:color w:val="000000"/>
          <w:sz w:val="24"/>
          <w:szCs w:val="24"/>
        </w:rPr>
        <w:t>Муниципальное казенное дошкольное образовательное учреждение Волчанский детский сад «Ручеёк»,</w:t>
      </w:r>
      <w:r>
        <w:rPr>
          <w:rFonts w:ascii="Times New Roman" w:hAnsi="Times New Roman" w:cs="Times New Roman"/>
          <w:sz w:val="24"/>
          <w:szCs w:val="24"/>
        </w:rPr>
        <w:t xml:space="preserve"> в дальнейшем именуемое Учреждение, создано в соответствии с Федеральным законом от 29 декабря 2012 г. № 273-ФЗ «Об образовании в Российской Федерации», Федеральным законом от 12 января 1996 г. № 7-ФЗ «О некоммерческих организациях» в результате изменения типа Муниципального дошкольного образовательного учреждения Волчанский детский сад «Ручеёк»  и является правопреемником Областного государственного дошкольного образовательного учреждения Волчанский детский сад «Ручеёк» которое учреждено Постановлением Главы территориальной администрации Доволенского района № 30 от 23.03.2004 года.</w:t>
      </w:r>
    </w:p>
    <w:p w14:paraId="2C3A51D0" w14:textId="5AE46CC4" w:rsidR="00801306" w:rsidRDefault="00801306" w:rsidP="00801306">
      <w:pPr>
        <w:pStyle w:val="ab"/>
        <w:ind w:firstLine="567"/>
        <w:jc w:val="both"/>
        <w:rPr>
          <w:rFonts w:ascii="Times New Roman" w:hAnsi="Times New Roman" w:cs="Times New Roman"/>
          <w:sz w:val="24"/>
          <w:szCs w:val="24"/>
        </w:rPr>
      </w:pPr>
      <w:r>
        <w:rPr>
          <w:rFonts w:ascii="Times New Roman" w:hAnsi="Times New Roman" w:cs="Times New Roman"/>
          <w:sz w:val="24"/>
          <w:szCs w:val="24"/>
        </w:rPr>
        <w:t xml:space="preserve">Распоряжением губернатора  Новосибирской области от 28.03.2005г. № 318-Р учреждение передано в муниципальную собственность Доволенского района Постановлением Главы администрации Доволенского района от 01.06.2005г. № 64 «О муниципальных образовательных учреждениях Доволенского района». </w:t>
      </w:r>
    </w:p>
    <w:p w14:paraId="60A05C42" w14:textId="77777777" w:rsidR="001156DC" w:rsidRDefault="00801306" w:rsidP="001156DC">
      <w:pPr>
        <w:pStyle w:val="ab"/>
        <w:ind w:firstLine="567"/>
        <w:jc w:val="both"/>
        <w:rPr>
          <w:rFonts w:ascii="Times New Roman" w:hAnsi="Times New Roman" w:cs="Times New Roman"/>
          <w:sz w:val="24"/>
          <w:szCs w:val="24"/>
        </w:rPr>
      </w:pPr>
      <w:r>
        <w:rPr>
          <w:rFonts w:ascii="Times New Roman" w:hAnsi="Times New Roman" w:cs="Times New Roman"/>
          <w:sz w:val="24"/>
          <w:szCs w:val="24"/>
        </w:rPr>
        <w:t xml:space="preserve">Постановлением Администрации Доволенского района о 09.11.2011 года № 703-па «Об утверждении перечня муниципальных казенных учреждений Доволенского района, создаваемых путём изменения типа муниципальных учреждений Доволенского района» учреждению присвоен казенный тип учреждения. </w:t>
      </w:r>
    </w:p>
    <w:p w14:paraId="6B9197A4" w14:textId="22B85C59" w:rsidR="001156DC" w:rsidRDefault="001156DC" w:rsidP="001156DC">
      <w:pPr>
        <w:pStyle w:val="ab"/>
        <w:ind w:firstLine="567"/>
        <w:jc w:val="both"/>
        <w:rPr>
          <w:rFonts w:ascii="Times New Roman" w:hAnsi="Times New Roman" w:cs="Times New Roman"/>
          <w:sz w:val="24"/>
          <w:szCs w:val="24"/>
        </w:rPr>
      </w:pPr>
      <w:r w:rsidRPr="001156DC">
        <w:rPr>
          <w:rFonts w:ascii="Times New Roman" w:hAnsi="Times New Roman" w:cs="Times New Roman"/>
          <w:color w:val="000000"/>
          <w:sz w:val="24"/>
          <w:szCs w:val="24"/>
        </w:rPr>
        <w:t xml:space="preserve">Учреждение создано для оказания услуг с целью осуществления полномочий органов местного самоуправления - </w:t>
      </w:r>
      <w:r w:rsidRPr="001156DC">
        <w:rPr>
          <w:rFonts w:ascii="Times New Roman" w:hAnsi="Times New Roman" w:cs="Times New Roman"/>
          <w:sz w:val="24"/>
          <w:szCs w:val="24"/>
        </w:rPr>
        <w:t>администрации Доволенского района Новосибирской области, в сфере дошкольного образования.</w:t>
      </w:r>
    </w:p>
    <w:p w14:paraId="00135F7B" w14:textId="77777777" w:rsidR="00BB23DE" w:rsidRPr="00BB23DE" w:rsidRDefault="00BB23DE" w:rsidP="00BB23DE">
      <w:pPr>
        <w:widowControl w:val="0"/>
        <w:tabs>
          <w:tab w:val="left" w:pos="709"/>
        </w:tabs>
        <w:autoSpaceDE w:val="0"/>
        <w:autoSpaceDN w:val="0"/>
        <w:adjustRightInd w:val="0"/>
        <w:rPr>
          <w:rFonts w:ascii="Times New Roman" w:hAnsi="Times New Roman"/>
          <w:b/>
          <w:i/>
        </w:rPr>
      </w:pPr>
      <w:r w:rsidRPr="00BB23DE">
        <w:rPr>
          <w:rFonts w:ascii="Times New Roman" w:hAnsi="Times New Roman"/>
        </w:rPr>
        <w:t>Предметом и основным видом деятельности Учреждения является реализация образовательных программ дошкольного образования.</w:t>
      </w:r>
    </w:p>
    <w:p w14:paraId="4A94D6E7" w14:textId="69FD2FFA" w:rsidR="00D6312A" w:rsidRDefault="00D6312A" w:rsidP="00D6312A">
      <w:pPr>
        <w:widowControl w:val="0"/>
        <w:rPr>
          <w:rFonts w:ascii="Times New Roman" w:hAnsi="Times New Roman"/>
        </w:rPr>
      </w:pPr>
      <w:r w:rsidRPr="00D6312A">
        <w:rPr>
          <w:rFonts w:ascii="Times New Roman" w:hAnsi="Times New Roman"/>
        </w:rPr>
        <w:t>Видами деятельности Учреждения также являются:</w:t>
      </w:r>
    </w:p>
    <w:p w14:paraId="0D13924F" w14:textId="270E0C83" w:rsidR="00D6312A" w:rsidRDefault="00D6312A" w:rsidP="00D6312A">
      <w:pPr>
        <w:widowControl w:val="0"/>
        <w:rPr>
          <w:rFonts w:ascii="Times New Roman" w:hAnsi="Times New Roman"/>
        </w:rPr>
      </w:pPr>
      <w:r w:rsidRPr="00D6312A">
        <w:rPr>
          <w:rFonts w:ascii="Times New Roman" w:hAnsi="Times New Roman"/>
        </w:rPr>
        <w:lastRenderedPageBreak/>
        <w:t>- организация инклюзивного образования, обеспечивающего равный доступ к образованию для всех воспитанников с учётом разнообразия особых образовательных потребностей и</w:t>
      </w:r>
      <w:r w:rsidR="00CF36BF">
        <w:rPr>
          <w:rFonts w:ascii="Times New Roman" w:hAnsi="Times New Roman"/>
        </w:rPr>
        <w:t xml:space="preserve"> </w:t>
      </w:r>
      <w:r w:rsidRPr="00D6312A">
        <w:rPr>
          <w:rFonts w:ascii="Times New Roman" w:hAnsi="Times New Roman"/>
        </w:rPr>
        <w:t>индивидуальных возможностей;</w:t>
      </w:r>
    </w:p>
    <w:p w14:paraId="42E08830" w14:textId="20CA53F4" w:rsidR="00D6312A" w:rsidRDefault="00D6312A" w:rsidP="00D6312A">
      <w:pPr>
        <w:widowControl w:val="0"/>
        <w:rPr>
          <w:rFonts w:ascii="Times New Roman" w:hAnsi="Times New Roman"/>
          <w:color w:val="000000"/>
        </w:rPr>
      </w:pPr>
      <w:r w:rsidRPr="00D6312A">
        <w:rPr>
          <w:rFonts w:ascii="Times New Roman" w:hAnsi="Times New Roman"/>
          <w:color w:val="000000"/>
        </w:rPr>
        <w:t>- интеллектуальное и личностное развитие воспитанников с учетом их индивидуальных  особенностей;</w:t>
      </w:r>
    </w:p>
    <w:p w14:paraId="281EEEB4" w14:textId="09341DBA" w:rsidR="00D6312A" w:rsidRDefault="00D6312A" w:rsidP="00D6312A">
      <w:pPr>
        <w:widowControl w:val="0"/>
        <w:rPr>
          <w:rFonts w:ascii="Times New Roman" w:hAnsi="Times New Roman"/>
          <w:color w:val="000000"/>
        </w:rPr>
      </w:pPr>
      <w:bookmarkStart w:id="5" w:name="OLE_LINK6"/>
      <w:bookmarkStart w:id="6" w:name="OLE_LINK5"/>
      <w:r w:rsidRPr="00D6312A">
        <w:rPr>
          <w:rFonts w:ascii="Times New Roman" w:hAnsi="Times New Roman"/>
          <w:color w:val="000000"/>
        </w:rPr>
        <w:t>- организация мероприятий по охране и укреплению психического и физического здоровья воспитанников;</w:t>
      </w:r>
    </w:p>
    <w:p w14:paraId="44E4C766" w14:textId="6830AABE" w:rsidR="00D6312A" w:rsidRDefault="00D6312A" w:rsidP="00D6312A">
      <w:pPr>
        <w:widowControl w:val="0"/>
        <w:rPr>
          <w:rFonts w:ascii="Times New Roman" w:hAnsi="Times New Roman"/>
          <w:color w:val="000000"/>
        </w:rPr>
      </w:pPr>
      <w:r w:rsidRPr="00D6312A">
        <w:rPr>
          <w:rFonts w:ascii="Times New Roman" w:hAnsi="Times New Roman"/>
          <w:color w:val="000000"/>
        </w:rPr>
        <w:t>- организация мероприятий по формированию у воспитанников навыков и привычек здорово  образа жизни;</w:t>
      </w:r>
    </w:p>
    <w:p w14:paraId="17C25DA3" w14:textId="77777777" w:rsidR="00D6312A" w:rsidRPr="00D6312A" w:rsidRDefault="00D6312A" w:rsidP="00D6312A">
      <w:pPr>
        <w:widowControl w:val="0"/>
        <w:rPr>
          <w:rFonts w:ascii="Times New Roman" w:hAnsi="Times New Roman"/>
          <w:color w:val="000000"/>
        </w:rPr>
      </w:pPr>
      <w:r w:rsidRPr="00D6312A">
        <w:rPr>
          <w:rFonts w:ascii="Times New Roman" w:hAnsi="Times New Roman"/>
          <w:color w:val="000000"/>
        </w:rPr>
        <w:t>- осуществление взаимодействия с семьей для обеспечения полноценного развития ребенка;</w:t>
      </w:r>
      <w:bookmarkEnd w:id="5"/>
      <w:bookmarkEnd w:id="6"/>
    </w:p>
    <w:p w14:paraId="3E25AC57" w14:textId="01743BD6" w:rsidR="00CF36BF" w:rsidRPr="00CF36BF" w:rsidRDefault="00CF36BF" w:rsidP="00CF36BF">
      <w:pPr>
        <w:rPr>
          <w:rFonts w:ascii="Times New Roman" w:hAnsi="Times New Roman"/>
        </w:rPr>
      </w:pPr>
      <w:r w:rsidRPr="00CF36BF">
        <w:rPr>
          <w:rFonts w:ascii="Times New Roman" w:hAnsi="Times New Roman"/>
        </w:rPr>
        <w:t>Право на ведение образовательной деятельности программам закреплено:</w:t>
      </w:r>
    </w:p>
    <w:p w14:paraId="46516703" w14:textId="6A1ACA25" w:rsidR="00CF36BF" w:rsidRPr="00CF36BF" w:rsidRDefault="00CF36BF" w:rsidP="00CF36BF">
      <w:pPr>
        <w:pStyle w:val="Default"/>
        <w:ind w:firstLine="567"/>
        <w:jc w:val="both"/>
        <w:rPr>
          <w:color w:val="auto"/>
        </w:rPr>
      </w:pPr>
      <w:r w:rsidRPr="00CF36BF">
        <w:rPr>
          <w:color w:val="auto"/>
        </w:rPr>
        <w:t xml:space="preserve">-  лицензией на осуществление образовательной деятельности № </w:t>
      </w:r>
      <w:r w:rsidR="00154075">
        <w:rPr>
          <w:color w:val="auto"/>
        </w:rPr>
        <w:t>8110</w:t>
      </w:r>
      <w:r w:rsidRPr="00CF36BF">
        <w:rPr>
          <w:color w:val="auto"/>
        </w:rPr>
        <w:t xml:space="preserve"> от 2</w:t>
      </w:r>
      <w:r w:rsidR="00154075">
        <w:rPr>
          <w:color w:val="auto"/>
        </w:rPr>
        <w:t>2</w:t>
      </w:r>
      <w:r w:rsidRPr="00CF36BF">
        <w:rPr>
          <w:color w:val="auto"/>
        </w:rPr>
        <w:t>.04.201</w:t>
      </w:r>
      <w:r w:rsidR="00154075">
        <w:rPr>
          <w:color w:val="auto"/>
        </w:rPr>
        <w:t>3</w:t>
      </w:r>
      <w:r w:rsidRPr="00CF36BF">
        <w:rPr>
          <w:color w:val="auto"/>
        </w:rPr>
        <w:t xml:space="preserve"> (серия 54 Л 01 № 000</w:t>
      </w:r>
      <w:r w:rsidR="00154075">
        <w:rPr>
          <w:color w:val="auto"/>
        </w:rPr>
        <w:t>0497</w:t>
      </w:r>
      <w:r w:rsidRPr="00CF36BF">
        <w:rPr>
          <w:color w:val="auto"/>
        </w:rPr>
        <w:t>), выданной Министерством образования, науки и инновационной политики Новосибирской области на основании приказа от 2</w:t>
      </w:r>
      <w:r w:rsidR="00154075">
        <w:rPr>
          <w:color w:val="auto"/>
        </w:rPr>
        <w:t>2</w:t>
      </w:r>
      <w:r w:rsidRPr="00CF36BF">
        <w:rPr>
          <w:color w:val="auto"/>
        </w:rPr>
        <w:t>.04.201</w:t>
      </w:r>
      <w:r w:rsidR="00154075">
        <w:rPr>
          <w:color w:val="auto"/>
        </w:rPr>
        <w:t>3</w:t>
      </w:r>
      <w:r w:rsidRPr="00CF36BF">
        <w:rPr>
          <w:color w:val="auto"/>
        </w:rPr>
        <w:t>г. №</w:t>
      </w:r>
      <w:r w:rsidR="00154075">
        <w:rPr>
          <w:color w:val="auto"/>
        </w:rPr>
        <w:t>263</w:t>
      </w:r>
      <w:r w:rsidRPr="00CF36BF">
        <w:rPr>
          <w:color w:val="auto"/>
        </w:rPr>
        <w:t xml:space="preserve">-л (срок действия лицензии бессрочно). </w:t>
      </w:r>
    </w:p>
    <w:p w14:paraId="72060B04" w14:textId="27FD8BCD" w:rsidR="00945CBA" w:rsidRPr="00FA393B" w:rsidRDefault="003850BE" w:rsidP="00FB4CD1">
      <w:pPr>
        <w:pStyle w:val="23"/>
        <w:shd w:val="clear" w:color="auto" w:fill="auto"/>
        <w:spacing w:before="0" w:after="0" w:line="240" w:lineRule="auto"/>
        <w:ind w:left="20" w:right="40" w:firstLine="420"/>
        <w:rPr>
          <w:sz w:val="24"/>
          <w:szCs w:val="24"/>
        </w:rPr>
      </w:pPr>
      <w:r>
        <w:rPr>
          <w:sz w:val="24"/>
          <w:szCs w:val="24"/>
        </w:rPr>
        <w:t>Учреждение</w:t>
      </w:r>
      <w:r w:rsidRPr="003850BE">
        <w:rPr>
          <w:sz w:val="24"/>
          <w:szCs w:val="24"/>
        </w:rPr>
        <w:t xml:space="preserve"> осуществляет свою деятельность в соответствии с законодательством Российской Федерации и Уставом.</w:t>
      </w:r>
      <w:r w:rsidR="00FA393B">
        <w:rPr>
          <w:sz w:val="24"/>
          <w:szCs w:val="24"/>
        </w:rPr>
        <w:t xml:space="preserve"> </w:t>
      </w:r>
      <w:r w:rsidR="00945CBA" w:rsidRPr="00945CBA">
        <w:rPr>
          <w:sz w:val="24"/>
          <w:szCs w:val="24"/>
        </w:rPr>
        <w:t xml:space="preserve">В проверяемом периоде действовала редакция Устава, </w:t>
      </w:r>
      <w:r w:rsidR="00945CBA" w:rsidRPr="00FA393B">
        <w:rPr>
          <w:sz w:val="24"/>
          <w:szCs w:val="24"/>
        </w:rPr>
        <w:t xml:space="preserve">утвержденная Постановлением администрации Доволенского района Новосибирской области от 01.06.2017 г. № 271-па (далее - Устав). </w:t>
      </w:r>
    </w:p>
    <w:p w14:paraId="0D2793A1" w14:textId="6D925E12" w:rsidR="00945CBA" w:rsidRPr="00945CBA" w:rsidRDefault="006B3295" w:rsidP="00AA386C">
      <w:pPr>
        <w:rPr>
          <w:rFonts w:ascii="Times New Roman" w:hAnsi="Times New Roman"/>
        </w:rPr>
      </w:pPr>
      <w:r>
        <w:rPr>
          <w:rFonts w:ascii="Times New Roman" w:hAnsi="Times New Roman"/>
        </w:rPr>
        <w:t>Согласно п.1.5. Устава, ф</w:t>
      </w:r>
      <w:r w:rsidR="00945CBA" w:rsidRPr="00945CBA">
        <w:rPr>
          <w:rFonts w:ascii="Times New Roman" w:hAnsi="Times New Roman"/>
        </w:rPr>
        <w:t>ункции и полномочия учредителя в отношении учреждения, созданного муниципальным образованием Доволенского района, в соответствии с уставом муниципального образования осуществляет орган местного самоуправления -администрация Доволенского района, в лице Главы Доволенского района Новосибирской области.</w:t>
      </w:r>
    </w:p>
    <w:p w14:paraId="58F3ADA6" w14:textId="6C3FAE96" w:rsidR="00BC7494" w:rsidRDefault="00945CBA" w:rsidP="00945CBA">
      <w:pPr>
        <w:rPr>
          <w:rFonts w:ascii="Times New Roman" w:hAnsi="Times New Roman"/>
          <w:szCs w:val="28"/>
        </w:rPr>
      </w:pPr>
      <w:r w:rsidRPr="00945CBA">
        <w:rPr>
          <w:rFonts w:ascii="Times New Roman" w:hAnsi="Times New Roman"/>
        </w:rPr>
        <w:t xml:space="preserve"> </w:t>
      </w:r>
      <w:r w:rsidR="00AE1A8A" w:rsidRPr="00AE1A8A">
        <w:rPr>
          <w:rFonts w:ascii="Times New Roman" w:hAnsi="Times New Roman"/>
          <w:szCs w:val="28"/>
        </w:rPr>
        <w:t>Учреждение является юридическим лицом, имеет обособленное имущество, самостоятельный баланс, лицевые счета в территориальных органах казначейства, печать, штампы, бланки со своим наименованием, вывеску установленного образца.</w:t>
      </w:r>
    </w:p>
    <w:p w14:paraId="0B88D1DA" w14:textId="79B4C88F" w:rsidR="00CF36BF" w:rsidRPr="00E90003" w:rsidRDefault="00CF36BF" w:rsidP="00CF36BF">
      <w:pPr>
        <w:rPr>
          <w:rFonts w:ascii="Times New Roman" w:hAnsi="Times New Roman"/>
          <w:szCs w:val="28"/>
        </w:rPr>
      </w:pPr>
      <w:r w:rsidRPr="00E90003">
        <w:rPr>
          <w:rFonts w:ascii="Times New Roman" w:hAnsi="Times New Roman"/>
          <w:szCs w:val="28"/>
        </w:rPr>
        <w:t>Согласно</w:t>
      </w:r>
      <w:r w:rsidRPr="00E90003">
        <w:rPr>
          <w:rFonts w:ascii="Times New Roman" w:eastAsia="MS Mincho" w:hAnsi="Times New Roman"/>
          <w:bCs/>
        </w:rPr>
        <w:t xml:space="preserve"> свидетельству о постановке на учет Российской организации в налоговом органе по месту ее нахождения серии 54 № 00</w:t>
      </w:r>
      <w:r w:rsidR="009F7FDA" w:rsidRPr="00E90003">
        <w:rPr>
          <w:rFonts w:ascii="Times New Roman" w:eastAsia="MS Mincho" w:hAnsi="Times New Roman"/>
          <w:bCs/>
        </w:rPr>
        <w:t>4267889</w:t>
      </w:r>
      <w:r w:rsidRPr="00E90003">
        <w:rPr>
          <w:rFonts w:ascii="Times New Roman" w:eastAsia="MS Mincho" w:hAnsi="Times New Roman"/>
          <w:bCs/>
        </w:rPr>
        <w:t xml:space="preserve">, </w:t>
      </w:r>
      <w:r w:rsidRPr="00E90003">
        <w:rPr>
          <w:rFonts w:ascii="Times New Roman" w:hAnsi="Times New Roman"/>
          <w:szCs w:val="28"/>
        </w:rPr>
        <w:t xml:space="preserve">Муниципальное казенное </w:t>
      </w:r>
      <w:r w:rsidR="009F7FDA" w:rsidRPr="00E90003">
        <w:rPr>
          <w:rFonts w:ascii="Times New Roman" w:hAnsi="Times New Roman"/>
          <w:szCs w:val="28"/>
        </w:rPr>
        <w:t xml:space="preserve">дошкольное </w:t>
      </w:r>
      <w:r w:rsidRPr="00E90003">
        <w:rPr>
          <w:rFonts w:ascii="Times New Roman" w:hAnsi="Times New Roman"/>
          <w:szCs w:val="28"/>
        </w:rPr>
        <w:t xml:space="preserve">образовательное учреждение </w:t>
      </w:r>
      <w:r w:rsidRPr="00E90003">
        <w:rPr>
          <w:rFonts w:ascii="Times New Roman" w:hAnsi="Times New Roman"/>
        </w:rPr>
        <w:t xml:space="preserve"> </w:t>
      </w:r>
      <w:r w:rsidR="00CD3F9E" w:rsidRPr="00E90003">
        <w:rPr>
          <w:rFonts w:ascii="Times New Roman" w:hAnsi="Times New Roman"/>
        </w:rPr>
        <w:t xml:space="preserve">Волчанский детский сад «Ручеёк»  </w:t>
      </w:r>
      <w:r w:rsidRPr="00E90003">
        <w:rPr>
          <w:rFonts w:ascii="Times New Roman" w:eastAsia="MS Mincho" w:hAnsi="Times New Roman"/>
          <w:bCs/>
        </w:rPr>
        <w:t xml:space="preserve"> </w:t>
      </w:r>
      <w:r w:rsidR="00CD3F9E" w:rsidRPr="00E90003">
        <w:rPr>
          <w:rFonts w:ascii="Times New Roman" w:eastAsia="MS Mincho" w:hAnsi="Times New Roman"/>
          <w:bCs/>
        </w:rPr>
        <w:t>11</w:t>
      </w:r>
      <w:r w:rsidRPr="00E90003">
        <w:rPr>
          <w:rFonts w:ascii="Times New Roman" w:eastAsia="MS Mincho" w:hAnsi="Times New Roman"/>
          <w:bCs/>
        </w:rPr>
        <w:t>.</w:t>
      </w:r>
      <w:r w:rsidR="00CD3F9E" w:rsidRPr="00E90003">
        <w:rPr>
          <w:rFonts w:ascii="Times New Roman" w:eastAsia="MS Mincho" w:hAnsi="Times New Roman"/>
          <w:bCs/>
        </w:rPr>
        <w:t>03</w:t>
      </w:r>
      <w:r w:rsidRPr="00E90003">
        <w:rPr>
          <w:rFonts w:ascii="Times New Roman" w:eastAsia="MS Mincho" w:hAnsi="Times New Roman"/>
          <w:bCs/>
        </w:rPr>
        <w:t xml:space="preserve">.1999г.  поставлено на учет в налоговом органе по месту нахождения Межрайонной Инспекции Федеральной налоговой службы № 6 по Новосибирской области (территориальный участок 5420 по Доволенскому району),  </w:t>
      </w:r>
      <w:r w:rsidRPr="00E90003">
        <w:rPr>
          <w:rFonts w:ascii="Times New Roman" w:hAnsi="Times New Roman"/>
          <w:szCs w:val="28"/>
        </w:rPr>
        <w:t>с присвоением ему идентификационного номера налогоплательщика (ИНН) 5420102</w:t>
      </w:r>
      <w:r w:rsidR="00CD3F9E" w:rsidRPr="00E90003">
        <w:rPr>
          <w:rFonts w:ascii="Times New Roman" w:hAnsi="Times New Roman"/>
          <w:szCs w:val="28"/>
        </w:rPr>
        <w:t>646</w:t>
      </w:r>
      <w:r w:rsidRPr="00E90003">
        <w:rPr>
          <w:rFonts w:ascii="Times New Roman" w:hAnsi="Times New Roman"/>
          <w:szCs w:val="28"/>
        </w:rPr>
        <w:t xml:space="preserve">  с кодом причины постановки на учет (</w:t>
      </w:r>
      <w:r w:rsidRPr="00E90003">
        <w:rPr>
          <w:rFonts w:ascii="Times New Roman" w:eastAsia="MS Mincho" w:hAnsi="Times New Roman"/>
          <w:bCs/>
        </w:rPr>
        <w:t xml:space="preserve">КПП) </w:t>
      </w:r>
      <w:r w:rsidRPr="00E90003">
        <w:rPr>
          <w:rFonts w:ascii="Times New Roman" w:hAnsi="Times New Roman"/>
          <w:szCs w:val="28"/>
          <w:shd w:val="clear" w:color="auto" w:fill="F9F9F9"/>
        </w:rPr>
        <w:t>542001001</w:t>
      </w:r>
      <w:r w:rsidRPr="00E90003">
        <w:rPr>
          <w:rFonts w:ascii="Times New Roman" w:hAnsi="Times New Roman"/>
          <w:szCs w:val="28"/>
        </w:rPr>
        <w:t>.</w:t>
      </w:r>
    </w:p>
    <w:p w14:paraId="1AE73C77" w14:textId="20EFBDE3" w:rsidR="00CF36BF" w:rsidRDefault="00CF36BF" w:rsidP="00CF36BF">
      <w:pPr>
        <w:rPr>
          <w:rFonts w:ascii="Times New Roman" w:hAnsi="Times New Roman"/>
          <w:shd w:val="clear" w:color="auto" w:fill="F9F9F9"/>
        </w:rPr>
      </w:pPr>
      <w:r w:rsidRPr="00B8476F">
        <w:rPr>
          <w:rFonts w:ascii="Times New Roman" w:hAnsi="Times New Roman"/>
          <w:szCs w:val="28"/>
        </w:rPr>
        <w:t xml:space="preserve">Согласно </w:t>
      </w:r>
      <w:r w:rsidR="00AF03AD" w:rsidRPr="00B8476F">
        <w:rPr>
          <w:rFonts w:ascii="Times New Roman" w:hAnsi="Times New Roman"/>
          <w:szCs w:val="28"/>
        </w:rPr>
        <w:t>лист</w:t>
      </w:r>
      <w:r w:rsidR="00484C2C">
        <w:rPr>
          <w:rFonts w:ascii="Times New Roman" w:hAnsi="Times New Roman"/>
          <w:szCs w:val="28"/>
        </w:rPr>
        <w:t>у</w:t>
      </w:r>
      <w:r w:rsidR="00AF03AD" w:rsidRPr="00B8476F">
        <w:rPr>
          <w:rFonts w:ascii="Times New Roman" w:hAnsi="Times New Roman"/>
          <w:szCs w:val="28"/>
        </w:rPr>
        <w:t xml:space="preserve"> записи Единого государственного реестра  юридических лиц (ЕГРЮЛ)</w:t>
      </w:r>
      <w:r w:rsidRPr="00B8476F">
        <w:rPr>
          <w:rFonts w:ascii="Times New Roman" w:hAnsi="Times New Roman"/>
          <w:szCs w:val="28"/>
        </w:rPr>
        <w:t xml:space="preserve"> Учреждению присвоен основной государственный регистрационный номер (ОГРН) </w:t>
      </w:r>
      <w:r w:rsidRPr="00212181">
        <w:rPr>
          <w:rFonts w:ascii="Times New Roman" w:hAnsi="Times New Roman"/>
          <w:szCs w:val="28"/>
          <w:shd w:val="clear" w:color="auto" w:fill="F9F9F9"/>
        </w:rPr>
        <w:t>102540501</w:t>
      </w:r>
      <w:r w:rsidR="00212181" w:rsidRPr="00212181">
        <w:rPr>
          <w:rFonts w:ascii="Times New Roman" w:hAnsi="Times New Roman"/>
          <w:szCs w:val="28"/>
          <w:shd w:val="clear" w:color="auto" w:fill="F9F9F9"/>
        </w:rPr>
        <w:t>4062</w:t>
      </w:r>
      <w:r w:rsidRPr="00212181">
        <w:rPr>
          <w:rFonts w:ascii="Times New Roman" w:hAnsi="Times New Roman"/>
          <w:shd w:val="clear" w:color="auto" w:fill="F9F9F9"/>
        </w:rPr>
        <w:t>.</w:t>
      </w:r>
    </w:p>
    <w:p w14:paraId="45234858" w14:textId="5F599248" w:rsidR="00FC6866" w:rsidRDefault="00FC6866" w:rsidP="00FC6866">
      <w:pPr>
        <w:rPr>
          <w:rFonts w:ascii="Times New Roman" w:hAnsi="Times New Roman"/>
        </w:rPr>
      </w:pPr>
      <w:r w:rsidRPr="006B3295">
        <w:rPr>
          <w:rFonts w:ascii="Times New Roman" w:hAnsi="Times New Roman"/>
        </w:rPr>
        <w:t>Собственником имущества казенного учреждения является муниципальное образование - Доволенский район.</w:t>
      </w:r>
    </w:p>
    <w:p w14:paraId="634C47F5" w14:textId="77777777" w:rsidR="00FC6866" w:rsidRPr="006B3295" w:rsidRDefault="00FC6866" w:rsidP="00FC6866">
      <w:pPr>
        <w:rPr>
          <w:rFonts w:ascii="Times New Roman" w:hAnsi="Times New Roman"/>
        </w:rPr>
      </w:pPr>
      <w:r w:rsidRPr="006B3295">
        <w:rPr>
          <w:rFonts w:ascii="Times New Roman" w:hAnsi="Times New Roman"/>
        </w:rPr>
        <w:t xml:space="preserve">Администрация Доволенского района Новосибирской области управляет и распоряжается имуществом учреждения от лица Учредителя в пределах предоставленных ему полномочий. </w:t>
      </w:r>
    </w:p>
    <w:p w14:paraId="3E1D9625" w14:textId="1AA74584" w:rsidR="00BC7494" w:rsidRPr="00BC7494" w:rsidRDefault="00BC7494" w:rsidP="00826E97">
      <w:pPr>
        <w:rPr>
          <w:rFonts w:ascii="Times New Roman" w:hAnsi="Times New Roman"/>
        </w:rPr>
      </w:pPr>
      <w:r w:rsidRPr="00BC7494">
        <w:rPr>
          <w:rFonts w:ascii="Times New Roman" w:hAnsi="Times New Roman"/>
        </w:rPr>
        <w:t>Учреждение находится в ведении органа местного самоуправления – администрации Доволенского района Новосибирской области, осуществляющего бюджетные полномочия главного распорядителя (распорядителя) бюджетных средств.</w:t>
      </w:r>
    </w:p>
    <w:p w14:paraId="7EFAEBDA" w14:textId="15D874F8" w:rsidR="00BC7494" w:rsidRPr="00BC7494" w:rsidRDefault="00BC7494" w:rsidP="00BC7494">
      <w:pPr>
        <w:rPr>
          <w:rFonts w:ascii="Times New Roman" w:hAnsi="Times New Roman"/>
        </w:rPr>
      </w:pPr>
      <w:r w:rsidRPr="00BC7494">
        <w:rPr>
          <w:rFonts w:ascii="Times New Roman" w:hAnsi="Times New Roman"/>
        </w:rPr>
        <w:t>Финансовое обеспечение деятельности осуществляется за счет средств соответствующего бюджета бюджетной системы Российской Федерации и на основании бюджетной сметы.</w:t>
      </w:r>
      <w:bookmarkStart w:id="7" w:name="sub_1613"/>
    </w:p>
    <w:p w14:paraId="04EC319F" w14:textId="18BA0782" w:rsidR="00A8768D" w:rsidRDefault="00BC7494" w:rsidP="00A8768D">
      <w:pPr>
        <w:rPr>
          <w:rFonts w:ascii="Times New Roman" w:hAnsi="Times New Roman"/>
        </w:rPr>
      </w:pPr>
      <w:bookmarkStart w:id="8" w:name="sub_1614"/>
      <w:bookmarkEnd w:id="7"/>
      <w:r>
        <w:rPr>
          <w:rFonts w:ascii="Times New Roman" w:hAnsi="Times New Roman"/>
        </w:rPr>
        <w:t>У</w:t>
      </w:r>
      <w:r w:rsidRPr="00BC7494">
        <w:rPr>
          <w:rFonts w:ascii="Times New Roman" w:hAnsi="Times New Roman"/>
        </w:rPr>
        <w:t>чреждение осуществляет операции с бюджетными средствами через лицевые счета, открытые ему в соответствии Бюджетным кодексом РФ.</w:t>
      </w:r>
      <w:bookmarkEnd w:id="8"/>
    </w:p>
    <w:p w14:paraId="3A6D9774" w14:textId="6E6261D5" w:rsidR="00FC6866" w:rsidRPr="00FC6866" w:rsidRDefault="00FC6866" w:rsidP="00FC6866">
      <w:pPr>
        <w:rPr>
          <w:rFonts w:ascii="Times New Roman" w:hAnsi="Times New Roman"/>
        </w:rPr>
      </w:pPr>
      <w:r w:rsidRPr="00FC6866">
        <w:rPr>
          <w:rFonts w:ascii="Times New Roman" w:hAnsi="Times New Roman"/>
        </w:rPr>
        <w:lastRenderedPageBreak/>
        <w:t xml:space="preserve">В проверяемом периоде для осуществления операций с денежными средствами, выделенными на содержание как получателю бюджетных средств, Учреждение использовало лицевой счёт, открытый в администрации Доволенского района Новосибирской области  </w:t>
      </w:r>
      <w:r w:rsidRPr="006E3AF6">
        <w:rPr>
          <w:rFonts w:ascii="Times New Roman" w:hAnsi="Times New Roman"/>
        </w:rPr>
        <w:t>№ 805.05.002.1.</w:t>
      </w:r>
      <w:r w:rsidRPr="00FC6866">
        <w:rPr>
          <w:rFonts w:ascii="Times New Roman" w:hAnsi="Times New Roman"/>
        </w:rPr>
        <w:t xml:space="preserve"> Валютных счетов открыто не было</w:t>
      </w:r>
      <w:r w:rsidRPr="00FC6866">
        <w:rPr>
          <w:rFonts w:ascii="Times New Roman" w:hAnsi="Times New Roman"/>
          <w:b/>
          <w:bCs/>
        </w:rPr>
        <w:t>.</w:t>
      </w:r>
    </w:p>
    <w:p w14:paraId="1EA5A2F0" w14:textId="77777777" w:rsidR="006E3AF6" w:rsidRDefault="00FC6866" w:rsidP="006E3AF6">
      <w:pPr>
        <w:pStyle w:val="23"/>
        <w:shd w:val="clear" w:color="auto" w:fill="auto"/>
        <w:tabs>
          <w:tab w:val="left" w:pos="1340"/>
        </w:tabs>
        <w:spacing w:before="0" w:after="0"/>
        <w:ind w:right="20" w:firstLine="567"/>
        <w:rPr>
          <w:sz w:val="28"/>
          <w:szCs w:val="28"/>
        </w:rPr>
      </w:pPr>
      <w:r w:rsidRPr="00FC6866">
        <w:rPr>
          <w:sz w:val="24"/>
          <w:szCs w:val="24"/>
        </w:rPr>
        <w:t>Заключение муниципальных контрактов и иных гражданско-правовых договоров осуществляется от имени Учреждения, исполнение которых осуществляется за счет бюджетных средств, в соответствии с действующим законодательством. Размещение заказов на поставки товаров, оказание услуг, выполнение работ осуществляется в порядке, установленном для размещения заказов для муниципальных нужд</w:t>
      </w:r>
      <w:r w:rsidRPr="00DA3A12">
        <w:rPr>
          <w:sz w:val="28"/>
          <w:szCs w:val="28"/>
        </w:rPr>
        <w:t>.</w:t>
      </w:r>
    </w:p>
    <w:p w14:paraId="187B6F8F" w14:textId="0D3E5E82" w:rsidR="00593AA1" w:rsidRDefault="00FC6866" w:rsidP="00593AA1">
      <w:pPr>
        <w:pStyle w:val="23"/>
        <w:shd w:val="clear" w:color="auto" w:fill="auto"/>
        <w:tabs>
          <w:tab w:val="left" w:pos="1340"/>
        </w:tabs>
        <w:spacing w:before="0" w:after="0"/>
        <w:ind w:right="20" w:firstLine="567"/>
        <w:rPr>
          <w:sz w:val="24"/>
          <w:szCs w:val="24"/>
        </w:rPr>
      </w:pPr>
      <w:r w:rsidRPr="006E3AF6">
        <w:rPr>
          <w:sz w:val="24"/>
          <w:szCs w:val="24"/>
        </w:rPr>
        <w:t xml:space="preserve">Ведение бухгалтерского учета в Учреждении осуществляется муниципальным казенным учреждением «Центр бухгалтерского, материально-технического и информационного  обеспечения Доволенского района» в соответствии с заключенным  </w:t>
      </w:r>
      <w:r w:rsidRPr="005A1E5B">
        <w:rPr>
          <w:sz w:val="24"/>
          <w:szCs w:val="24"/>
        </w:rPr>
        <w:t>соглашением от 0</w:t>
      </w:r>
      <w:r w:rsidR="00DE610B" w:rsidRPr="005A1E5B">
        <w:rPr>
          <w:sz w:val="24"/>
          <w:szCs w:val="24"/>
        </w:rPr>
        <w:t>5</w:t>
      </w:r>
      <w:r w:rsidRPr="005A1E5B">
        <w:rPr>
          <w:sz w:val="24"/>
          <w:szCs w:val="24"/>
        </w:rPr>
        <w:t>.09.201</w:t>
      </w:r>
      <w:r w:rsidR="00DE610B" w:rsidRPr="005A1E5B">
        <w:rPr>
          <w:sz w:val="24"/>
          <w:szCs w:val="24"/>
        </w:rPr>
        <w:t>4</w:t>
      </w:r>
      <w:r w:rsidRPr="005A1E5B">
        <w:rPr>
          <w:sz w:val="24"/>
          <w:szCs w:val="24"/>
        </w:rPr>
        <w:t xml:space="preserve"> №</w:t>
      </w:r>
      <w:r w:rsidR="00DE610B" w:rsidRPr="005A1E5B">
        <w:rPr>
          <w:sz w:val="24"/>
          <w:szCs w:val="24"/>
        </w:rPr>
        <w:t>1</w:t>
      </w:r>
      <w:r w:rsidRPr="006E3AF6">
        <w:rPr>
          <w:sz w:val="24"/>
          <w:szCs w:val="24"/>
        </w:rPr>
        <w:t xml:space="preserve"> «О ведении бухгалтерского учета, материально-техническом и информационном обслуживании». </w:t>
      </w:r>
    </w:p>
    <w:p w14:paraId="097F16EF" w14:textId="77777777" w:rsidR="00677B66" w:rsidRPr="00001A13" w:rsidRDefault="00677B66" w:rsidP="00677B66">
      <w:pPr>
        <w:rPr>
          <w:rFonts w:ascii="Times New Roman" w:hAnsi="Times New Roman"/>
        </w:rPr>
      </w:pPr>
      <w:r w:rsidRPr="00001A13">
        <w:rPr>
          <w:rFonts w:ascii="Times New Roman" w:hAnsi="Times New Roman"/>
        </w:rPr>
        <w:t>В соответствии с заключенным соглашением, ведение бухгалтерского учета, функции хозяйственно-эксплуатационной группы и функции информационного обеспечения в Учреждении осуществляются муниципальным казенным учреждением «Центр бухгалтерского, материально-технического и информационного обеспечения Доволенского района».</w:t>
      </w:r>
    </w:p>
    <w:p w14:paraId="6B9F8332" w14:textId="77777777" w:rsidR="00677B66" w:rsidRPr="00001A13" w:rsidRDefault="00677B66" w:rsidP="00677B66">
      <w:pPr>
        <w:rPr>
          <w:rFonts w:ascii="Times New Roman" w:hAnsi="Times New Roman"/>
          <w:color w:val="333333"/>
          <w:shd w:val="clear" w:color="auto" w:fill="F9F9F9"/>
        </w:rPr>
      </w:pPr>
      <w:r w:rsidRPr="00001A13">
        <w:rPr>
          <w:rFonts w:ascii="Times New Roman" w:hAnsi="Times New Roman"/>
        </w:rPr>
        <w:t xml:space="preserve">Согласно </w:t>
      </w:r>
      <w:r w:rsidRPr="00DE610B">
        <w:rPr>
          <w:rFonts w:ascii="Times New Roman" w:hAnsi="Times New Roman"/>
        </w:rPr>
        <w:t>пункту 4.2.</w:t>
      </w:r>
      <w:r w:rsidRPr="00001A13">
        <w:rPr>
          <w:rFonts w:ascii="Times New Roman" w:hAnsi="Times New Roman"/>
        </w:rPr>
        <w:t xml:space="preserve"> вышеуказанного соглашения, право первой подписи при оформлении бухгалтерских документов (в том числе платежных документов) принадлежит </w:t>
      </w:r>
      <w:r>
        <w:rPr>
          <w:rFonts w:ascii="Times New Roman" w:hAnsi="Times New Roman"/>
        </w:rPr>
        <w:t>заведующей МКДОУ</w:t>
      </w:r>
      <w:r w:rsidRPr="00001A13">
        <w:rPr>
          <w:rFonts w:ascii="Times New Roman" w:hAnsi="Times New Roman"/>
        </w:rPr>
        <w:t xml:space="preserve"> </w:t>
      </w:r>
      <w:r w:rsidRPr="00BD08D8">
        <w:rPr>
          <w:rFonts w:ascii="Times New Roman" w:hAnsi="Times New Roman"/>
        </w:rPr>
        <w:t>Волчанский детский сад "Ручеёк"</w:t>
      </w:r>
      <w:r w:rsidRPr="00001A13">
        <w:rPr>
          <w:rFonts w:ascii="Times New Roman" w:hAnsi="Times New Roman"/>
          <w:color w:val="333333"/>
          <w:shd w:val="clear" w:color="auto" w:fill="F9F9F9"/>
        </w:rPr>
        <w:t>.</w:t>
      </w:r>
    </w:p>
    <w:p w14:paraId="134C0A59" w14:textId="39600069" w:rsidR="00593AA1" w:rsidRDefault="00FC6866" w:rsidP="00593AA1">
      <w:pPr>
        <w:pStyle w:val="23"/>
        <w:shd w:val="clear" w:color="auto" w:fill="auto"/>
        <w:tabs>
          <w:tab w:val="left" w:pos="1340"/>
        </w:tabs>
        <w:spacing w:before="0" w:after="0"/>
        <w:ind w:right="20" w:firstLine="567"/>
        <w:rPr>
          <w:sz w:val="24"/>
          <w:szCs w:val="24"/>
        </w:rPr>
      </w:pPr>
      <w:r w:rsidRPr="00593AA1">
        <w:rPr>
          <w:sz w:val="24"/>
          <w:szCs w:val="24"/>
        </w:rPr>
        <w:t>Юридический адрес МКУ «Центр бухгалтерского, материально-технического и информационного  обеспечения Доволенского района»: 632450, Новосибирская обл., Доволенский р-н, Довольное, ул. Ленина, д. 106. Начальником МКУ «Центр бухгалтерского, материально-технического и информационного обеспечения Доволенского района» в проверяемом периоде являлась Тарасова Наталья Николаевна,  главным бухгалтером – Голод Инна Анатольевна.</w:t>
      </w:r>
    </w:p>
    <w:p w14:paraId="655C5A9D" w14:textId="5C2939FC" w:rsidR="008D7841" w:rsidRPr="008D7841" w:rsidRDefault="008D7841" w:rsidP="008D7841">
      <w:pPr>
        <w:pStyle w:val="ac"/>
        <w:ind w:firstLine="567"/>
        <w:jc w:val="both"/>
        <w:rPr>
          <w:rFonts w:ascii="Times New Roman" w:hAnsi="Times New Roman"/>
          <w:color w:val="000000"/>
          <w:sz w:val="24"/>
          <w:szCs w:val="24"/>
          <w:shd w:val="clear" w:color="auto" w:fill="FFFFFF"/>
        </w:rPr>
      </w:pPr>
      <w:r w:rsidRPr="008D7841">
        <w:rPr>
          <w:rFonts w:ascii="Times New Roman" w:hAnsi="Times New Roman" w:cs="Times New Roman"/>
          <w:sz w:val="24"/>
          <w:szCs w:val="24"/>
        </w:rPr>
        <w:t>Приказом МКДОУ Волчанский детский сад "Ручеёк" от 24.12.2018г. №60 утверждена</w:t>
      </w:r>
      <w:r w:rsidRPr="008D7841">
        <w:rPr>
          <w:rFonts w:ascii="Times New Roman" w:hAnsi="Times New Roman" w:cs="Times New Roman"/>
          <w:b/>
          <w:sz w:val="24"/>
          <w:szCs w:val="24"/>
        </w:rPr>
        <w:t xml:space="preserve">  </w:t>
      </w:r>
      <w:r w:rsidRPr="008D7841">
        <w:rPr>
          <w:rFonts w:ascii="Times New Roman" w:hAnsi="Times New Roman" w:cs="Times New Roman"/>
          <w:sz w:val="24"/>
          <w:szCs w:val="24"/>
        </w:rPr>
        <w:t>Учетная политика Учреждения</w:t>
      </w:r>
      <w:r w:rsidR="0094207E">
        <w:rPr>
          <w:rFonts w:ascii="Times New Roman" w:hAnsi="Times New Roman" w:cs="Times New Roman"/>
          <w:sz w:val="24"/>
          <w:szCs w:val="24"/>
        </w:rPr>
        <w:t xml:space="preserve"> на 2019 год</w:t>
      </w:r>
      <w:r w:rsidRPr="008D7841">
        <w:rPr>
          <w:rFonts w:ascii="Times New Roman" w:hAnsi="Times New Roman" w:cs="Times New Roman"/>
          <w:sz w:val="24"/>
          <w:szCs w:val="24"/>
        </w:rPr>
        <w:t xml:space="preserve">. </w:t>
      </w:r>
      <w:r w:rsidRPr="008D7841">
        <w:rPr>
          <w:rFonts w:ascii="Times New Roman" w:hAnsi="Times New Roman"/>
          <w:color w:val="000000"/>
          <w:sz w:val="24"/>
          <w:szCs w:val="24"/>
          <w:shd w:val="clear" w:color="auto" w:fill="FFFFFF"/>
        </w:rPr>
        <w:t xml:space="preserve">Согласно п.1 р.1 </w:t>
      </w:r>
      <w:r w:rsidRPr="008D7841">
        <w:rPr>
          <w:rFonts w:ascii="Times New Roman" w:hAnsi="Times New Roman"/>
          <w:sz w:val="24"/>
          <w:szCs w:val="24"/>
        </w:rPr>
        <w:t xml:space="preserve">УП Учреждения, ответственным за ведение бюджетного учета в МКДОУ Волчанский детский сад "Ручеёк" является главный бухгалтер. </w:t>
      </w:r>
    </w:p>
    <w:p w14:paraId="20B1DB96" w14:textId="5D895023" w:rsidR="00677B66" w:rsidRDefault="00B82ED4" w:rsidP="00677B66">
      <w:pPr>
        <w:pStyle w:val="23"/>
        <w:shd w:val="clear" w:color="auto" w:fill="auto"/>
        <w:tabs>
          <w:tab w:val="left" w:pos="1340"/>
        </w:tabs>
        <w:spacing w:before="0" w:after="0"/>
        <w:ind w:right="20" w:firstLine="567"/>
        <w:rPr>
          <w:sz w:val="24"/>
          <w:szCs w:val="24"/>
        </w:rPr>
      </w:pPr>
      <w:r w:rsidRPr="00593AA1">
        <w:rPr>
          <w:sz w:val="24"/>
          <w:szCs w:val="24"/>
        </w:rPr>
        <w:t xml:space="preserve">Согласно п.7.2. Устава, руководство </w:t>
      </w:r>
      <w:r w:rsidR="00392BF2">
        <w:rPr>
          <w:sz w:val="24"/>
          <w:szCs w:val="24"/>
        </w:rPr>
        <w:t>Учреждением</w:t>
      </w:r>
      <w:r w:rsidRPr="00593AA1">
        <w:rPr>
          <w:sz w:val="24"/>
          <w:szCs w:val="24"/>
        </w:rPr>
        <w:t xml:space="preserve"> осуществляет </w:t>
      </w:r>
      <w:r w:rsidR="00755670" w:rsidRPr="00593AA1">
        <w:rPr>
          <w:sz w:val="24"/>
          <w:szCs w:val="24"/>
        </w:rPr>
        <w:t>Заведующая</w:t>
      </w:r>
      <w:r w:rsidRPr="00593AA1">
        <w:rPr>
          <w:sz w:val="24"/>
          <w:szCs w:val="24"/>
        </w:rPr>
        <w:t xml:space="preserve"> </w:t>
      </w:r>
      <w:r w:rsidR="00755670" w:rsidRPr="00593AA1">
        <w:rPr>
          <w:sz w:val="24"/>
          <w:szCs w:val="24"/>
        </w:rPr>
        <w:t>(ий)</w:t>
      </w:r>
      <w:r w:rsidRPr="00593AA1">
        <w:rPr>
          <w:sz w:val="24"/>
          <w:szCs w:val="24"/>
        </w:rPr>
        <w:t xml:space="preserve">, </w:t>
      </w:r>
      <w:r w:rsidR="00755670" w:rsidRPr="00593AA1">
        <w:rPr>
          <w:sz w:val="24"/>
          <w:szCs w:val="24"/>
        </w:rPr>
        <w:t>назначае</w:t>
      </w:r>
      <w:r w:rsidRPr="00593AA1">
        <w:rPr>
          <w:sz w:val="24"/>
          <w:szCs w:val="24"/>
        </w:rPr>
        <w:t>мая(ый)</w:t>
      </w:r>
      <w:r w:rsidR="00755670" w:rsidRPr="00593AA1">
        <w:rPr>
          <w:sz w:val="24"/>
          <w:szCs w:val="24"/>
        </w:rPr>
        <w:t xml:space="preserve"> Главой муниципального образования по согласованию с управлением образования района.  Назначение и освобождение от должности Заведующей Учреждения осуществляется Учредителем в порядке, предусмотренном действующим трудовым законодательством и Уставом Доволенского района.  </w:t>
      </w:r>
    </w:p>
    <w:p w14:paraId="68B0C094" w14:textId="013C5BD0" w:rsidR="00C206D1" w:rsidRDefault="00C206D1" w:rsidP="00E15763">
      <w:pPr>
        <w:pStyle w:val="23"/>
        <w:shd w:val="clear" w:color="auto" w:fill="auto"/>
        <w:tabs>
          <w:tab w:val="left" w:pos="1340"/>
        </w:tabs>
        <w:spacing w:before="0" w:after="0"/>
        <w:ind w:right="20" w:firstLine="567"/>
        <w:rPr>
          <w:sz w:val="24"/>
          <w:szCs w:val="24"/>
        </w:rPr>
      </w:pPr>
      <w:r w:rsidRPr="00677B66">
        <w:rPr>
          <w:sz w:val="24"/>
          <w:szCs w:val="24"/>
          <w:shd w:val="clear" w:color="auto" w:fill="F9F9F9"/>
        </w:rPr>
        <w:t xml:space="preserve">На момент проверки, согласно распоряжению администрации Доволенского района Новосибирской области от 05.09.2017г. №47-рка, заведующей </w:t>
      </w:r>
      <w:r w:rsidRPr="00677B66">
        <w:rPr>
          <w:sz w:val="24"/>
          <w:szCs w:val="24"/>
        </w:rPr>
        <w:t>Муниципального казенного дошкольного образовательного учреждения Волчанский детский сад "Ручеёк" с 05.09.2017 года назначена  Крикунова Лариса Александровна.</w:t>
      </w:r>
    </w:p>
    <w:p w14:paraId="176AF505" w14:textId="77777777" w:rsidR="0029117D" w:rsidRDefault="00EB6F82" w:rsidP="0029117D">
      <w:pPr>
        <w:contextualSpacing/>
        <w:rPr>
          <w:rFonts w:ascii="Times New Roman" w:hAnsi="Times New Roman"/>
        </w:rPr>
      </w:pPr>
      <w:r w:rsidRPr="00CB0A81">
        <w:rPr>
          <w:rFonts w:ascii="Times New Roman" w:hAnsi="Times New Roman"/>
        </w:rPr>
        <w:t>Ведомственный контроль проведен в соответствии с Федеральным законом от 05 апреля 2013 года № 44-ФЗ «О контрактной системе в сфере закупок товаров, работ, услуг для государственных и муниципальных нужд».</w:t>
      </w:r>
    </w:p>
    <w:p w14:paraId="343EE9DE" w14:textId="0A2B6576" w:rsidR="000E24F6" w:rsidRPr="00E06029" w:rsidRDefault="00B57890" w:rsidP="00E06029">
      <w:pPr>
        <w:contextualSpacing/>
        <w:rPr>
          <w:rFonts w:ascii="Times New Roman" w:hAnsi="Times New Roman"/>
        </w:rPr>
      </w:pPr>
      <w:r w:rsidRPr="008325D9">
        <w:rPr>
          <w:rStyle w:val="a9"/>
          <w:b w:val="0"/>
          <w:bCs w:val="0"/>
          <w:sz w:val="24"/>
          <w:szCs w:val="24"/>
        </w:rPr>
        <w:t>Ранее проверка</w:t>
      </w:r>
      <w:r w:rsidRPr="008325D9">
        <w:rPr>
          <w:rStyle w:val="a9"/>
          <w:sz w:val="24"/>
          <w:szCs w:val="24"/>
        </w:rPr>
        <w:t xml:space="preserve"> </w:t>
      </w:r>
      <w:r w:rsidRPr="008325D9">
        <w:rPr>
          <w:rFonts w:ascii="Times New Roman" w:hAnsi="Times New Roman"/>
        </w:rPr>
        <w:t xml:space="preserve">по предмету и вопросам настоящей проверки </w:t>
      </w:r>
      <w:r w:rsidR="008325D9" w:rsidRPr="008325D9">
        <w:rPr>
          <w:rFonts w:ascii="Times New Roman" w:hAnsi="Times New Roman"/>
          <w:szCs w:val="28"/>
        </w:rPr>
        <w:t xml:space="preserve">в МКДОУ </w:t>
      </w:r>
      <w:r w:rsidR="008325D9" w:rsidRPr="008325D9">
        <w:rPr>
          <w:rFonts w:ascii="Times New Roman" w:hAnsi="Times New Roman"/>
        </w:rPr>
        <w:t xml:space="preserve">Волчанский детский сад "Ручеёк" </w:t>
      </w:r>
      <w:r w:rsidR="004A3E6E" w:rsidRPr="008325D9">
        <w:rPr>
          <w:rFonts w:ascii="Times New Roman" w:hAnsi="Times New Roman"/>
        </w:rPr>
        <w:t>Администрацией Доволенского района Новосибирской области</w:t>
      </w:r>
      <w:r w:rsidRPr="008325D9">
        <w:rPr>
          <w:rFonts w:ascii="Times New Roman" w:hAnsi="Times New Roman"/>
        </w:rPr>
        <w:t xml:space="preserve"> не проводилась.</w:t>
      </w:r>
    </w:p>
    <w:p w14:paraId="2D845B26" w14:textId="3981DBFF" w:rsidR="006A7E32" w:rsidRPr="006A7E32" w:rsidRDefault="006A7E32" w:rsidP="006A7E32">
      <w:pPr>
        <w:autoSpaceDE w:val="0"/>
        <w:autoSpaceDN w:val="0"/>
        <w:adjustRightInd w:val="0"/>
        <w:rPr>
          <w:rFonts w:ascii="Times New Roman" w:eastAsia="Calibri" w:hAnsi="Times New Roman"/>
          <w:color w:val="000000"/>
        </w:rPr>
      </w:pPr>
      <w:r w:rsidRPr="006A7E32">
        <w:rPr>
          <w:rFonts w:ascii="Times New Roman" w:hAnsi="Times New Roman"/>
          <w:color w:val="333333"/>
          <w:shd w:val="clear" w:color="auto" w:fill="F9F9F9"/>
        </w:rPr>
        <w:t>МК</w:t>
      </w:r>
      <w:r w:rsidR="00F14E76">
        <w:rPr>
          <w:rFonts w:ascii="Times New Roman" w:hAnsi="Times New Roman"/>
          <w:color w:val="333333"/>
          <w:shd w:val="clear" w:color="auto" w:fill="F9F9F9"/>
        </w:rPr>
        <w:t>Д</w:t>
      </w:r>
      <w:r w:rsidRPr="006A7E32">
        <w:rPr>
          <w:rFonts w:ascii="Times New Roman" w:hAnsi="Times New Roman"/>
          <w:color w:val="333333"/>
          <w:shd w:val="clear" w:color="auto" w:fill="F9F9F9"/>
        </w:rPr>
        <w:t xml:space="preserve">ОУ </w:t>
      </w:r>
      <w:r w:rsidR="00F14E76" w:rsidRPr="00677B66">
        <w:rPr>
          <w:rFonts w:ascii="Times New Roman" w:hAnsi="Times New Roman"/>
        </w:rPr>
        <w:t>Волчанский детский сад "Ручеёк"</w:t>
      </w:r>
      <w:r w:rsidRPr="006A7E32">
        <w:rPr>
          <w:rFonts w:ascii="Times New Roman" w:hAnsi="Times New Roman"/>
          <w:color w:val="333333"/>
          <w:shd w:val="clear" w:color="auto" w:fill="F9F9F9"/>
        </w:rPr>
        <w:t>,</w:t>
      </w:r>
      <w:r w:rsidRPr="006A7E32">
        <w:rPr>
          <w:rFonts w:ascii="Times New Roman" w:eastAsia="Calibri" w:hAnsi="Times New Roman"/>
          <w:color w:val="000000"/>
        </w:rPr>
        <w:t xml:space="preserve"> являясь казенным учреждением, осуществляет закупки товаров, работ, услуг в соответствии с нормами Федерального закона от 05.04.2013 г. Закона № 44-ФЗ «О контрактной системе в сфере закупок товаров, работ, услуг для обеспечения государственных и муниципальных нужд» (далее - Закона № 44-ФЗ).</w:t>
      </w:r>
    </w:p>
    <w:p w14:paraId="3CC8FA03" w14:textId="77777777" w:rsidR="006C0814" w:rsidRDefault="006A7E32" w:rsidP="006A7E32">
      <w:pPr>
        <w:rPr>
          <w:rFonts w:ascii="Times New Roman" w:hAnsi="Times New Roman"/>
        </w:rPr>
      </w:pPr>
      <w:r w:rsidRPr="006A7E32">
        <w:rPr>
          <w:rFonts w:ascii="Times New Roman" w:hAnsi="Times New Roman"/>
        </w:rPr>
        <w:lastRenderedPageBreak/>
        <w:t xml:space="preserve">Согласно информации, размещенной на официальном сайте Российской Федерации для размещения информации о размещении заказов zakupki.gov.ru (далее – официальный сайт) </w:t>
      </w:r>
      <w:r w:rsidR="00F14E76" w:rsidRPr="006A7E32">
        <w:rPr>
          <w:rFonts w:ascii="Times New Roman" w:hAnsi="Times New Roman"/>
          <w:color w:val="333333"/>
          <w:shd w:val="clear" w:color="auto" w:fill="F9F9F9"/>
        </w:rPr>
        <w:t>МК</w:t>
      </w:r>
      <w:r w:rsidR="00F14E76">
        <w:rPr>
          <w:rFonts w:ascii="Times New Roman" w:hAnsi="Times New Roman"/>
          <w:color w:val="333333"/>
          <w:shd w:val="clear" w:color="auto" w:fill="F9F9F9"/>
        </w:rPr>
        <w:t>Д</w:t>
      </w:r>
      <w:r w:rsidR="00F14E76" w:rsidRPr="006A7E32">
        <w:rPr>
          <w:rFonts w:ascii="Times New Roman" w:hAnsi="Times New Roman"/>
          <w:color w:val="333333"/>
          <w:shd w:val="clear" w:color="auto" w:fill="F9F9F9"/>
        </w:rPr>
        <w:t xml:space="preserve">ОУ </w:t>
      </w:r>
      <w:r w:rsidR="00F14E76" w:rsidRPr="00677B66">
        <w:rPr>
          <w:rFonts w:ascii="Times New Roman" w:hAnsi="Times New Roman"/>
        </w:rPr>
        <w:t>Волчанский детский сад "Ручеёк"</w:t>
      </w:r>
      <w:r w:rsidR="00803011">
        <w:rPr>
          <w:rFonts w:ascii="Times New Roman" w:hAnsi="Times New Roman"/>
        </w:rPr>
        <w:t xml:space="preserve"> </w:t>
      </w:r>
      <w:r w:rsidRPr="006A7E32">
        <w:rPr>
          <w:rFonts w:ascii="Times New Roman" w:hAnsi="Times New Roman"/>
        </w:rPr>
        <w:t xml:space="preserve">выступает заказчиком при размещении заказов на поставки товаров, выполнение работ, оказание услуг </w:t>
      </w:r>
      <w:r w:rsidRPr="00666604">
        <w:rPr>
          <w:rFonts w:ascii="Times New Roman" w:hAnsi="Times New Roman"/>
        </w:rPr>
        <w:t xml:space="preserve">с </w:t>
      </w:r>
      <w:r w:rsidR="00666604" w:rsidRPr="00666604">
        <w:rPr>
          <w:rFonts w:ascii="Times New Roman" w:hAnsi="Times New Roman"/>
        </w:rPr>
        <w:t>14</w:t>
      </w:r>
      <w:r w:rsidRPr="00666604">
        <w:rPr>
          <w:rFonts w:ascii="Times New Roman" w:hAnsi="Times New Roman"/>
        </w:rPr>
        <w:t>.0</w:t>
      </w:r>
      <w:r w:rsidR="00666604" w:rsidRPr="00666604">
        <w:rPr>
          <w:rFonts w:ascii="Times New Roman" w:hAnsi="Times New Roman"/>
        </w:rPr>
        <w:t>7</w:t>
      </w:r>
      <w:r w:rsidRPr="00666604">
        <w:rPr>
          <w:rFonts w:ascii="Times New Roman" w:hAnsi="Times New Roman"/>
        </w:rPr>
        <w:t xml:space="preserve">.2016г. </w:t>
      </w:r>
    </w:p>
    <w:p w14:paraId="49A9995F" w14:textId="153F69C2" w:rsidR="006A7E32" w:rsidRPr="00803011" w:rsidRDefault="006A7E32" w:rsidP="006A7E32">
      <w:pPr>
        <w:rPr>
          <w:rFonts w:ascii="Times New Roman" w:hAnsi="Times New Roman"/>
        </w:rPr>
      </w:pPr>
      <w:r w:rsidRPr="00666604">
        <w:rPr>
          <w:rFonts w:ascii="Times New Roman" w:hAnsi="Times New Roman"/>
        </w:rPr>
        <w:t xml:space="preserve">Учреждению при регистрации на официальном сайте присвоен уникальный учетный номер организации </w:t>
      </w:r>
      <w:r w:rsidRPr="00803011">
        <w:rPr>
          <w:rFonts w:ascii="Times New Roman" w:hAnsi="Times New Roman"/>
        </w:rPr>
        <w:t xml:space="preserve">– </w:t>
      </w:r>
      <w:r w:rsidR="00666604" w:rsidRPr="00803011">
        <w:rPr>
          <w:rFonts w:ascii="Times New Roman" w:hAnsi="Times New Roman"/>
        </w:rPr>
        <w:t>03513000729</w:t>
      </w:r>
      <w:r w:rsidRPr="00803011">
        <w:rPr>
          <w:rFonts w:ascii="Times New Roman" w:hAnsi="Times New Roman"/>
        </w:rPr>
        <w:t>.</w:t>
      </w:r>
    </w:p>
    <w:p w14:paraId="0A6D9FD1" w14:textId="77777777" w:rsidR="006A7E32" w:rsidRPr="006A7E32" w:rsidRDefault="006A7E32" w:rsidP="006A7E32">
      <w:pPr>
        <w:pStyle w:val="ConsPlusNonformat"/>
        <w:widowControl/>
        <w:ind w:firstLine="567"/>
        <w:jc w:val="both"/>
        <w:rPr>
          <w:rFonts w:ascii="Times New Roman" w:hAnsi="Times New Roman" w:cs="Times New Roman"/>
          <w:sz w:val="24"/>
          <w:szCs w:val="24"/>
        </w:rPr>
      </w:pPr>
      <w:r w:rsidRPr="006A7E32">
        <w:rPr>
          <w:rFonts w:ascii="Times New Roman" w:hAnsi="Times New Roman" w:cs="Times New Roman"/>
          <w:sz w:val="24"/>
          <w:szCs w:val="24"/>
        </w:rPr>
        <w:t xml:space="preserve">Согласно части 2 статьи 38 Федерального закона от 05.04.2013 года № 44-ФЗ «О контрактной системе в сфере закупок товаров, работ, услуг для обеспечения государственных и муниципальных нужд»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 контрактного управляющего.  </w:t>
      </w:r>
    </w:p>
    <w:p w14:paraId="67B735DC" w14:textId="29D902D6" w:rsidR="00F3750B" w:rsidRPr="00F3750B" w:rsidRDefault="006A7E32" w:rsidP="00F3750B">
      <w:pPr>
        <w:autoSpaceDE w:val="0"/>
        <w:autoSpaceDN w:val="0"/>
        <w:adjustRightInd w:val="0"/>
        <w:rPr>
          <w:rFonts w:ascii="Times New Roman" w:hAnsi="Times New Roman"/>
        </w:rPr>
      </w:pPr>
      <w:r w:rsidRPr="006A7E32">
        <w:rPr>
          <w:rFonts w:ascii="Times New Roman" w:hAnsi="Times New Roman"/>
        </w:rPr>
        <w:t xml:space="preserve">Приказом </w:t>
      </w:r>
      <w:r w:rsidRPr="002F48A9">
        <w:rPr>
          <w:rFonts w:ascii="Times New Roman" w:eastAsia="Calibri" w:hAnsi="Times New Roman"/>
        </w:rPr>
        <w:t xml:space="preserve">от </w:t>
      </w:r>
      <w:r w:rsidR="002F48A9" w:rsidRPr="002F48A9">
        <w:rPr>
          <w:rFonts w:ascii="Times New Roman" w:eastAsia="Calibri" w:hAnsi="Times New Roman"/>
        </w:rPr>
        <w:t>21</w:t>
      </w:r>
      <w:r w:rsidRPr="002F48A9">
        <w:rPr>
          <w:rFonts w:ascii="Times New Roman" w:eastAsia="Calibri" w:hAnsi="Times New Roman"/>
        </w:rPr>
        <w:t xml:space="preserve"> сентября 201</w:t>
      </w:r>
      <w:r w:rsidR="002F48A9" w:rsidRPr="002F48A9">
        <w:rPr>
          <w:rFonts w:ascii="Times New Roman" w:eastAsia="Calibri" w:hAnsi="Times New Roman"/>
        </w:rPr>
        <w:t>7</w:t>
      </w:r>
      <w:r w:rsidRPr="002F48A9">
        <w:rPr>
          <w:rFonts w:ascii="Times New Roman" w:eastAsia="Calibri" w:hAnsi="Times New Roman"/>
        </w:rPr>
        <w:t xml:space="preserve"> года №5</w:t>
      </w:r>
      <w:r w:rsidR="002F48A9" w:rsidRPr="002F48A9">
        <w:rPr>
          <w:rFonts w:ascii="Times New Roman" w:eastAsia="Calibri" w:hAnsi="Times New Roman"/>
        </w:rPr>
        <w:t>0</w:t>
      </w:r>
      <w:r w:rsidR="002F48A9">
        <w:rPr>
          <w:rFonts w:ascii="Times New Roman" w:eastAsia="Calibri" w:hAnsi="Times New Roman"/>
        </w:rPr>
        <w:t>-а</w:t>
      </w:r>
      <w:r w:rsidRPr="006A7E32">
        <w:rPr>
          <w:rFonts w:ascii="Times New Roman" w:eastAsia="Calibri" w:hAnsi="Times New Roman"/>
        </w:rPr>
        <w:t xml:space="preserve"> контрактн</w:t>
      </w:r>
      <w:r w:rsidR="00470B0A">
        <w:rPr>
          <w:rFonts w:ascii="Times New Roman" w:eastAsia="Calibri" w:hAnsi="Times New Roman"/>
        </w:rPr>
        <w:t>ым</w:t>
      </w:r>
      <w:r w:rsidRPr="006A7E32">
        <w:rPr>
          <w:rFonts w:ascii="Times New Roman" w:eastAsia="Calibri" w:hAnsi="Times New Roman"/>
        </w:rPr>
        <w:t xml:space="preserve">  управляющ</w:t>
      </w:r>
      <w:r w:rsidR="00470B0A">
        <w:rPr>
          <w:rFonts w:ascii="Times New Roman" w:eastAsia="Calibri" w:hAnsi="Times New Roman"/>
        </w:rPr>
        <w:t>им</w:t>
      </w:r>
      <w:r w:rsidRPr="006A7E32">
        <w:rPr>
          <w:rFonts w:ascii="Times New Roman" w:eastAsia="Calibri" w:hAnsi="Times New Roman"/>
        </w:rPr>
        <w:t xml:space="preserve"> </w:t>
      </w:r>
      <w:r w:rsidR="00FE6A7D" w:rsidRPr="006A7E32">
        <w:rPr>
          <w:rFonts w:ascii="Times New Roman" w:hAnsi="Times New Roman"/>
          <w:color w:val="333333"/>
          <w:shd w:val="clear" w:color="auto" w:fill="F9F9F9"/>
        </w:rPr>
        <w:t>МК</w:t>
      </w:r>
      <w:r w:rsidR="00FE6A7D">
        <w:rPr>
          <w:rFonts w:ascii="Times New Roman" w:hAnsi="Times New Roman"/>
          <w:color w:val="333333"/>
          <w:shd w:val="clear" w:color="auto" w:fill="F9F9F9"/>
        </w:rPr>
        <w:t>Д</w:t>
      </w:r>
      <w:r w:rsidR="00FE6A7D" w:rsidRPr="006A7E32">
        <w:rPr>
          <w:rFonts w:ascii="Times New Roman" w:hAnsi="Times New Roman"/>
          <w:color w:val="333333"/>
          <w:shd w:val="clear" w:color="auto" w:fill="F9F9F9"/>
        </w:rPr>
        <w:t xml:space="preserve">ОУ </w:t>
      </w:r>
      <w:r w:rsidR="00FE6A7D" w:rsidRPr="00677B66">
        <w:rPr>
          <w:rFonts w:ascii="Times New Roman" w:hAnsi="Times New Roman"/>
        </w:rPr>
        <w:t>Волчанский детский сад "Ручеёк"</w:t>
      </w:r>
      <w:r w:rsidRPr="006A7E32">
        <w:rPr>
          <w:rFonts w:ascii="Times New Roman" w:hAnsi="Times New Roman"/>
          <w:color w:val="444444"/>
        </w:rPr>
        <w:t xml:space="preserve">, </w:t>
      </w:r>
      <w:r w:rsidRPr="006A7E32">
        <w:rPr>
          <w:rFonts w:ascii="Times New Roman" w:hAnsi="Times New Roman"/>
        </w:rPr>
        <w:t>ответственн</w:t>
      </w:r>
      <w:r w:rsidR="00470B0A">
        <w:rPr>
          <w:rFonts w:ascii="Times New Roman" w:hAnsi="Times New Roman"/>
        </w:rPr>
        <w:t>ым</w:t>
      </w:r>
      <w:r w:rsidRPr="006A7E32">
        <w:rPr>
          <w:rFonts w:ascii="Times New Roman" w:hAnsi="Times New Roman"/>
        </w:rPr>
        <w:t xml:space="preserve"> за осуществление закупок (включая исполнение контракта</w:t>
      </w:r>
      <w:r w:rsidRPr="002F48A9">
        <w:rPr>
          <w:rFonts w:ascii="Times New Roman" w:hAnsi="Times New Roman"/>
        </w:rPr>
        <w:t>)</w:t>
      </w:r>
      <w:r w:rsidR="00470B0A">
        <w:rPr>
          <w:rFonts w:ascii="Times New Roman" w:eastAsia="Calibri" w:hAnsi="Times New Roman"/>
        </w:rPr>
        <w:t xml:space="preserve"> назначена </w:t>
      </w:r>
      <w:r w:rsidR="00470B0A">
        <w:rPr>
          <w:rFonts w:ascii="Times New Roman" w:hAnsi="Times New Roman"/>
        </w:rPr>
        <w:t>Крикунова Лариса Александровна</w:t>
      </w:r>
      <w:r w:rsidR="00470B0A">
        <w:rPr>
          <w:rFonts w:ascii="Times New Roman" w:eastAsia="Calibri" w:hAnsi="Times New Roman"/>
        </w:rPr>
        <w:t xml:space="preserve"> - </w:t>
      </w:r>
      <w:r w:rsidR="002F48A9" w:rsidRPr="002F48A9">
        <w:rPr>
          <w:rFonts w:ascii="Times New Roman" w:hAnsi="Times New Roman"/>
          <w:shd w:val="clear" w:color="auto" w:fill="F9F9F9"/>
        </w:rPr>
        <w:t>заведующ</w:t>
      </w:r>
      <w:r w:rsidR="00470B0A">
        <w:rPr>
          <w:rFonts w:ascii="Times New Roman" w:hAnsi="Times New Roman"/>
          <w:shd w:val="clear" w:color="auto" w:fill="F9F9F9"/>
        </w:rPr>
        <w:t>ая</w:t>
      </w:r>
      <w:r w:rsidRPr="002F48A9">
        <w:rPr>
          <w:rFonts w:ascii="Times New Roman" w:hAnsi="Times New Roman"/>
          <w:shd w:val="clear" w:color="auto" w:fill="F9F9F9"/>
        </w:rPr>
        <w:t xml:space="preserve"> </w:t>
      </w:r>
      <w:r w:rsidR="002F48A9" w:rsidRPr="006A7E32">
        <w:rPr>
          <w:rFonts w:ascii="Times New Roman" w:hAnsi="Times New Roman"/>
          <w:color w:val="333333"/>
          <w:shd w:val="clear" w:color="auto" w:fill="F9F9F9"/>
        </w:rPr>
        <w:t>МК</w:t>
      </w:r>
      <w:r w:rsidR="002F48A9">
        <w:rPr>
          <w:rFonts w:ascii="Times New Roman" w:hAnsi="Times New Roman"/>
          <w:color w:val="333333"/>
          <w:shd w:val="clear" w:color="auto" w:fill="F9F9F9"/>
        </w:rPr>
        <w:t>Д</w:t>
      </w:r>
      <w:r w:rsidR="002F48A9" w:rsidRPr="006A7E32">
        <w:rPr>
          <w:rFonts w:ascii="Times New Roman" w:hAnsi="Times New Roman"/>
          <w:color w:val="333333"/>
          <w:shd w:val="clear" w:color="auto" w:fill="F9F9F9"/>
        </w:rPr>
        <w:t xml:space="preserve">ОУ </w:t>
      </w:r>
      <w:r w:rsidR="002F48A9" w:rsidRPr="00677B66">
        <w:rPr>
          <w:rFonts w:ascii="Times New Roman" w:hAnsi="Times New Roman"/>
        </w:rPr>
        <w:t>Волчанский детский сад "Ручеёк</w:t>
      </w:r>
      <w:r w:rsidR="002F48A9">
        <w:rPr>
          <w:rFonts w:ascii="Times New Roman" w:hAnsi="Times New Roman"/>
        </w:rPr>
        <w:t>»</w:t>
      </w:r>
      <w:r w:rsidR="00470B0A">
        <w:rPr>
          <w:rFonts w:ascii="Times New Roman" w:hAnsi="Times New Roman"/>
        </w:rPr>
        <w:t>.</w:t>
      </w:r>
      <w:r w:rsidRPr="006A7E32">
        <w:rPr>
          <w:rFonts w:ascii="Times New Roman" w:eastAsia="Calibri" w:hAnsi="Times New Roman"/>
          <w:color w:val="000000"/>
        </w:rPr>
        <w:t xml:space="preserve"> Ответственное лицо с приказом ознакомлено.  </w:t>
      </w:r>
      <w:r w:rsidR="00F3750B">
        <w:rPr>
          <w:rFonts w:ascii="Times New Roman" w:eastAsia="Calibri" w:hAnsi="Times New Roman"/>
          <w:color w:val="000000"/>
        </w:rPr>
        <w:t>Пунктом 2 настоящего приказа</w:t>
      </w:r>
      <w:r w:rsidR="00F3750B" w:rsidRPr="00F3750B">
        <w:rPr>
          <w:rFonts w:ascii="Times New Roman" w:eastAsia="Calibri" w:hAnsi="Times New Roman"/>
          <w:szCs w:val="28"/>
        </w:rPr>
        <w:t xml:space="preserve"> утверждено </w:t>
      </w:r>
      <w:r w:rsidR="00F3750B" w:rsidRPr="00F3750B">
        <w:rPr>
          <w:rFonts w:ascii="Times New Roman" w:hAnsi="Times New Roman"/>
        </w:rPr>
        <w:t>Положение о контрактном управляющем</w:t>
      </w:r>
      <w:r w:rsidR="00470B0A">
        <w:rPr>
          <w:rFonts w:ascii="Times New Roman" w:hAnsi="Times New Roman"/>
        </w:rPr>
        <w:t>, опреде</w:t>
      </w:r>
      <w:r w:rsidR="00470B0A" w:rsidRPr="006A7E32">
        <w:rPr>
          <w:rFonts w:ascii="Times New Roman" w:hAnsi="Times New Roman"/>
        </w:rPr>
        <w:t>л</w:t>
      </w:r>
      <w:r w:rsidR="00470B0A">
        <w:rPr>
          <w:rFonts w:ascii="Times New Roman" w:hAnsi="Times New Roman"/>
        </w:rPr>
        <w:t>яющее</w:t>
      </w:r>
      <w:r w:rsidR="00470B0A" w:rsidRPr="006A7E32">
        <w:rPr>
          <w:rFonts w:ascii="Times New Roman" w:hAnsi="Times New Roman"/>
        </w:rPr>
        <w:t xml:space="preserve"> ф</w:t>
      </w:r>
      <w:r w:rsidR="00470B0A" w:rsidRPr="006A7E32">
        <w:rPr>
          <w:rFonts w:ascii="Times New Roman" w:eastAsia="Calibri" w:hAnsi="Times New Roman"/>
          <w:color w:val="000000"/>
        </w:rPr>
        <w:t>ункции и полномочия контрактного управляющего</w:t>
      </w:r>
      <w:r w:rsidR="00F3750B">
        <w:rPr>
          <w:rFonts w:ascii="Times New Roman" w:hAnsi="Times New Roman"/>
        </w:rPr>
        <w:t>.</w:t>
      </w:r>
    </w:p>
    <w:p w14:paraId="2CA34533" w14:textId="6078110D" w:rsidR="00586C98" w:rsidRPr="00586C98" w:rsidRDefault="00586C98" w:rsidP="00586C98">
      <w:pPr>
        <w:autoSpaceDE w:val="0"/>
        <w:autoSpaceDN w:val="0"/>
        <w:adjustRightInd w:val="0"/>
        <w:rPr>
          <w:rFonts w:ascii="Times New Roman" w:eastAsia="Calibri" w:hAnsi="Times New Roman"/>
          <w:color w:val="000000"/>
          <w:szCs w:val="28"/>
        </w:rPr>
      </w:pPr>
      <w:r w:rsidRPr="00586C98">
        <w:rPr>
          <w:rFonts w:ascii="Times New Roman" w:eastAsia="Calibri" w:hAnsi="Times New Roman"/>
          <w:color w:val="000000"/>
          <w:szCs w:val="28"/>
        </w:rPr>
        <w:t xml:space="preserve">В соответствии с частью 6 статьи 38 Закона № 44-ФЗ контрактный управляющий </w:t>
      </w:r>
      <w:r>
        <w:rPr>
          <w:rFonts w:ascii="Times New Roman" w:hAnsi="Times New Roman"/>
        </w:rPr>
        <w:t>Крикунова Лариса Александровна</w:t>
      </w:r>
      <w:r w:rsidRPr="00586C98">
        <w:rPr>
          <w:rFonts w:ascii="Times New Roman" w:hAnsi="Times New Roman"/>
        </w:rPr>
        <w:t>,</w:t>
      </w:r>
      <w:r>
        <w:rPr>
          <w:rFonts w:ascii="Times New Roman" w:hAnsi="Times New Roman"/>
        </w:rPr>
        <w:t xml:space="preserve"> </w:t>
      </w:r>
      <w:r w:rsidR="00893A79">
        <w:rPr>
          <w:rFonts w:ascii="Times New Roman" w:hAnsi="Times New Roman"/>
        </w:rPr>
        <w:t xml:space="preserve">в 2019 году </w:t>
      </w:r>
      <w:r w:rsidRPr="00586C98">
        <w:rPr>
          <w:rFonts w:ascii="Times New Roman" w:eastAsia="Calibri" w:hAnsi="Times New Roman"/>
          <w:color w:val="000000"/>
          <w:szCs w:val="28"/>
        </w:rPr>
        <w:t>прошла обучение в АНО ДПО «Институт профессиональных контрактных управляющих» по программе «Профессиональное управление государственными и муниципальными закупками» в объеме 280 академических часов</w:t>
      </w:r>
      <w:r w:rsidR="00A035D4">
        <w:rPr>
          <w:rFonts w:ascii="Times New Roman" w:eastAsia="Calibri" w:hAnsi="Times New Roman"/>
          <w:color w:val="000000"/>
          <w:szCs w:val="28"/>
        </w:rPr>
        <w:t>, по результатам которого получен диплом с присвоением квалификации «специалист в сфере закупок».</w:t>
      </w:r>
      <w:r w:rsidRPr="00586C98">
        <w:rPr>
          <w:rFonts w:ascii="Times New Roman" w:eastAsia="Calibri" w:hAnsi="Times New Roman"/>
          <w:color w:val="000000"/>
          <w:szCs w:val="28"/>
        </w:rPr>
        <w:t xml:space="preserve"> </w:t>
      </w:r>
    </w:p>
    <w:p w14:paraId="4C2404C4" w14:textId="17335FBD" w:rsidR="006D492E" w:rsidRDefault="000E2D2C" w:rsidP="00E06029">
      <w:pPr>
        <w:autoSpaceDE w:val="0"/>
        <w:autoSpaceDN w:val="0"/>
        <w:adjustRightInd w:val="0"/>
        <w:rPr>
          <w:rFonts w:eastAsia="Calibri"/>
          <w:color w:val="000000"/>
          <w:szCs w:val="28"/>
          <w:highlight w:val="yellow"/>
        </w:rPr>
      </w:pPr>
      <w:r w:rsidRPr="007749F7">
        <w:rPr>
          <w:rFonts w:ascii="Times New Roman" w:eastAsia="Calibri" w:hAnsi="Times New Roman"/>
          <w:color w:val="000000"/>
          <w:szCs w:val="28"/>
        </w:rPr>
        <w:t xml:space="preserve">В рамках полномочий, установленных Законом №44-ФЗ, участники процесса закупки используют в своей работе электронную подпись. </w:t>
      </w:r>
      <w:r w:rsidR="007749F7" w:rsidRPr="007749F7">
        <w:rPr>
          <w:rFonts w:ascii="Times New Roman" w:eastAsia="Calibri" w:hAnsi="Times New Roman"/>
          <w:color w:val="000000"/>
          <w:szCs w:val="28"/>
        </w:rPr>
        <w:t xml:space="preserve"> </w:t>
      </w:r>
      <w:r w:rsidRPr="007749F7">
        <w:rPr>
          <w:rFonts w:ascii="Times New Roman" w:hAnsi="Times New Roman"/>
          <w:color w:val="000000"/>
          <w:szCs w:val="28"/>
        </w:rPr>
        <w:t>В соответствии с приказом Учреждения от 1</w:t>
      </w:r>
      <w:r w:rsidR="007749F7" w:rsidRPr="007749F7">
        <w:rPr>
          <w:rFonts w:ascii="Times New Roman" w:hAnsi="Times New Roman"/>
          <w:color w:val="000000"/>
          <w:szCs w:val="28"/>
        </w:rPr>
        <w:t>8</w:t>
      </w:r>
      <w:r w:rsidRPr="007749F7">
        <w:rPr>
          <w:rFonts w:ascii="Times New Roman" w:hAnsi="Times New Roman"/>
          <w:color w:val="000000"/>
          <w:szCs w:val="28"/>
        </w:rPr>
        <w:t>.09.201</w:t>
      </w:r>
      <w:r w:rsidR="007749F7" w:rsidRPr="007749F7">
        <w:rPr>
          <w:rFonts w:ascii="Times New Roman" w:hAnsi="Times New Roman"/>
          <w:color w:val="000000"/>
          <w:szCs w:val="28"/>
        </w:rPr>
        <w:t>7</w:t>
      </w:r>
      <w:r w:rsidRPr="007749F7">
        <w:rPr>
          <w:rFonts w:ascii="Times New Roman" w:hAnsi="Times New Roman"/>
          <w:color w:val="000000"/>
          <w:szCs w:val="28"/>
        </w:rPr>
        <w:t>г. №</w:t>
      </w:r>
      <w:r w:rsidR="007749F7" w:rsidRPr="007749F7">
        <w:rPr>
          <w:rFonts w:ascii="Times New Roman" w:hAnsi="Times New Roman"/>
          <w:color w:val="000000"/>
          <w:szCs w:val="28"/>
        </w:rPr>
        <w:t>48</w:t>
      </w:r>
      <w:r w:rsidRPr="007749F7">
        <w:rPr>
          <w:rFonts w:ascii="Times New Roman" w:hAnsi="Times New Roman"/>
          <w:color w:val="000000"/>
          <w:szCs w:val="28"/>
        </w:rPr>
        <w:t>а правом электронной подписи электронных документов наделен</w:t>
      </w:r>
      <w:r w:rsidR="007749F7" w:rsidRPr="007749F7">
        <w:rPr>
          <w:rFonts w:ascii="Times New Roman" w:hAnsi="Times New Roman"/>
          <w:color w:val="000000"/>
          <w:szCs w:val="28"/>
        </w:rPr>
        <w:t>а</w:t>
      </w:r>
      <w:r w:rsidRPr="007749F7">
        <w:rPr>
          <w:rFonts w:ascii="Times New Roman" w:hAnsi="Times New Roman"/>
          <w:color w:val="000000"/>
          <w:szCs w:val="28"/>
        </w:rPr>
        <w:t xml:space="preserve"> </w:t>
      </w:r>
      <w:r w:rsidR="007749F7" w:rsidRPr="007749F7">
        <w:rPr>
          <w:rFonts w:ascii="Times New Roman" w:hAnsi="Times New Roman"/>
          <w:color w:val="000000"/>
          <w:szCs w:val="28"/>
        </w:rPr>
        <w:t xml:space="preserve">заведующая Учреждением - </w:t>
      </w:r>
      <w:r w:rsidR="007749F7" w:rsidRPr="007749F7">
        <w:rPr>
          <w:rFonts w:ascii="Times New Roman" w:hAnsi="Times New Roman"/>
        </w:rPr>
        <w:t>Крикунова Лариса Александровна</w:t>
      </w:r>
      <w:r w:rsidRPr="007749F7">
        <w:rPr>
          <w:rFonts w:ascii="Times New Roman" w:hAnsi="Times New Roman"/>
          <w:color w:val="000000"/>
          <w:szCs w:val="28"/>
        </w:rPr>
        <w:t>.</w:t>
      </w:r>
    </w:p>
    <w:p w14:paraId="1D202ED3" w14:textId="1D04BF21" w:rsidR="00940A6B" w:rsidRDefault="00940A6B" w:rsidP="00940A6B">
      <w:pPr>
        <w:pStyle w:val="8"/>
        <w:shd w:val="clear" w:color="auto" w:fill="auto"/>
        <w:spacing w:before="0" w:line="240" w:lineRule="auto"/>
        <w:ind w:right="20" w:firstLine="567"/>
        <w:rPr>
          <w:rStyle w:val="13"/>
          <w:rFonts w:ascii="Times New Roman" w:hAnsi="Times New Roman" w:cs="Times New Roman"/>
          <w:sz w:val="24"/>
          <w:szCs w:val="24"/>
        </w:rPr>
      </w:pPr>
      <w:r>
        <w:rPr>
          <w:rStyle w:val="13"/>
          <w:rFonts w:ascii="Times New Roman" w:hAnsi="Times New Roman" w:cs="Times New Roman"/>
          <w:sz w:val="24"/>
          <w:szCs w:val="24"/>
        </w:rPr>
        <w:t>П</w:t>
      </w:r>
      <w:r w:rsidRPr="00940A6B">
        <w:rPr>
          <w:rStyle w:val="13"/>
          <w:rFonts w:ascii="Times New Roman" w:hAnsi="Times New Roman" w:cs="Times New Roman"/>
          <w:sz w:val="24"/>
          <w:szCs w:val="24"/>
        </w:rPr>
        <w:t>риказ</w:t>
      </w:r>
      <w:r>
        <w:rPr>
          <w:rStyle w:val="13"/>
          <w:rFonts w:ascii="Times New Roman" w:hAnsi="Times New Roman" w:cs="Times New Roman"/>
          <w:sz w:val="24"/>
          <w:szCs w:val="24"/>
        </w:rPr>
        <w:t>ом</w:t>
      </w:r>
      <w:r w:rsidRPr="00940A6B">
        <w:rPr>
          <w:rStyle w:val="13"/>
          <w:rFonts w:ascii="Times New Roman" w:hAnsi="Times New Roman" w:cs="Times New Roman"/>
          <w:sz w:val="24"/>
          <w:szCs w:val="24"/>
        </w:rPr>
        <w:t xml:space="preserve"> от 21.09.2017 №49-а «О создании единой комиссии по осуществлению закупок для нужд МКДОУ Волчанский детский сад «Ручеек»</w:t>
      </w:r>
      <w:r>
        <w:rPr>
          <w:rStyle w:val="13"/>
          <w:rFonts w:ascii="Times New Roman" w:hAnsi="Times New Roman" w:cs="Times New Roman"/>
          <w:sz w:val="24"/>
          <w:szCs w:val="24"/>
        </w:rPr>
        <w:t xml:space="preserve">, </w:t>
      </w:r>
      <w:r w:rsidRPr="00940A6B">
        <w:rPr>
          <w:rStyle w:val="13"/>
          <w:rFonts w:ascii="Times New Roman" w:hAnsi="Times New Roman" w:cs="Times New Roman"/>
          <w:sz w:val="24"/>
          <w:szCs w:val="24"/>
        </w:rPr>
        <w:t xml:space="preserve"> </w:t>
      </w:r>
      <w:r w:rsidRPr="00940A6B">
        <w:rPr>
          <w:rFonts w:ascii="Times New Roman" w:hAnsi="Times New Roman" w:cs="Times New Roman"/>
          <w:sz w:val="24"/>
          <w:szCs w:val="24"/>
        </w:rPr>
        <w:t>создана Единая комиссия</w:t>
      </w:r>
      <w:r>
        <w:rPr>
          <w:rFonts w:ascii="Times New Roman" w:hAnsi="Times New Roman" w:cs="Times New Roman"/>
          <w:sz w:val="24"/>
          <w:szCs w:val="24"/>
        </w:rPr>
        <w:t xml:space="preserve"> </w:t>
      </w:r>
      <w:r w:rsidRPr="00940A6B">
        <w:rPr>
          <w:rStyle w:val="13"/>
          <w:rFonts w:ascii="Times New Roman" w:hAnsi="Times New Roman" w:cs="Times New Roman"/>
          <w:sz w:val="24"/>
          <w:szCs w:val="24"/>
        </w:rPr>
        <w:t>по осуществлению закупок</w:t>
      </w:r>
      <w:r>
        <w:rPr>
          <w:rStyle w:val="13"/>
          <w:rFonts w:ascii="Times New Roman" w:hAnsi="Times New Roman" w:cs="Times New Roman"/>
          <w:sz w:val="24"/>
          <w:szCs w:val="24"/>
        </w:rPr>
        <w:t xml:space="preserve"> путем проведения конкурсов, аукционов и запросов котировок для определения поставщиков (подрядчиков, исполнителей) в целях заключения с ними контрактов на поставки товаров (выполнения работ, оказание услуг) для нужд </w:t>
      </w:r>
      <w:r w:rsidRPr="00940A6B">
        <w:rPr>
          <w:rStyle w:val="13"/>
          <w:rFonts w:ascii="Times New Roman" w:hAnsi="Times New Roman" w:cs="Times New Roman"/>
          <w:sz w:val="24"/>
          <w:szCs w:val="24"/>
        </w:rPr>
        <w:t>МКДОУ Волчанский детский сад «Ручеек»</w:t>
      </w:r>
      <w:r>
        <w:rPr>
          <w:rStyle w:val="13"/>
          <w:rFonts w:ascii="Times New Roman" w:hAnsi="Times New Roman" w:cs="Times New Roman"/>
          <w:sz w:val="24"/>
          <w:szCs w:val="24"/>
        </w:rPr>
        <w:t xml:space="preserve"> в количестве 5-ти человек.</w:t>
      </w:r>
    </w:p>
    <w:p w14:paraId="5A25059E" w14:textId="3562E851" w:rsidR="00940A6B" w:rsidRPr="00940A6B" w:rsidRDefault="00940A6B" w:rsidP="00940A6B">
      <w:pPr>
        <w:pStyle w:val="8"/>
        <w:shd w:val="clear" w:color="auto" w:fill="auto"/>
        <w:spacing w:before="0" w:line="240" w:lineRule="auto"/>
        <w:ind w:right="20" w:firstLine="567"/>
        <w:rPr>
          <w:rStyle w:val="13"/>
          <w:rFonts w:ascii="Times New Roman" w:hAnsi="Times New Roman" w:cs="Times New Roman"/>
          <w:sz w:val="24"/>
          <w:szCs w:val="24"/>
          <w:shd w:val="clear" w:color="auto" w:fill="auto"/>
        </w:rPr>
      </w:pPr>
      <w:r w:rsidRPr="00F27F91">
        <w:rPr>
          <w:rStyle w:val="13"/>
          <w:rFonts w:ascii="Times New Roman" w:hAnsi="Times New Roman" w:cs="Times New Roman"/>
          <w:sz w:val="24"/>
          <w:szCs w:val="24"/>
        </w:rPr>
        <w:t xml:space="preserve">Приказом от 21.09.2017 №51-а «Об утверждении Положения о единой комиссии по осуществлению закупок для обеспечения муниципальных нужд МКДОУ Волчанский детский сад «Ручеек» </w:t>
      </w:r>
      <w:r w:rsidRPr="00F27F91">
        <w:rPr>
          <w:rFonts w:ascii="Times New Roman" w:hAnsi="Times New Roman" w:cs="Times New Roman"/>
          <w:sz w:val="24"/>
          <w:szCs w:val="24"/>
        </w:rPr>
        <w:t>утверждено положение о Единой комиссии</w:t>
      </w:r>
      <w:r w:rsidR="00F27F91">
        <w:rPr>
          <w:rFonts w:ascii="Times New Roman" w:hAnsi="Times New Roman" w:cs="Times New Roman"/>
          <w:sz w:val="24"/>
          <w:szCs w:val="24"/>
        </w:rPr>
        <w:t>.</w:t>
      </w:r>
    </w:p>
    <w:p w14:paraId="1D4D7989" w14:textId="4910A935" w:rsidR="008F42B0" w:rsidRDefault="006D492E" w:rsidP="00597377">
      <w:pPr>
        <w:pStyle w:val="8"/>
        <w:shd w:val="clear" w:color="auto" w:fill="auto"/>
        <w:spacing w:before="0" w:line="240" w:lineRule="auto"/>
        <w:ind w:right="20" w:firstLine="567"/>
        <w:rPr>
          <w:rFonts w:ascii="Times New Roman" w:hAnsi="Times New Roman" w:cs="Times New Roman"/>
        </w:rPr>
      </w:pPr>
      <w:r w:rsidRPr="00597377">
        <w:rPr>
          <w:rFonts w:ascii="Times New Roman" w:hAnsi="Times New Roman" w:cs="Times New Roman"/>
          <w:sz w:val="24"/>
          <w:szCs w:val="24"/>
        </w:rPr>
        <w:t>В состав комиссии вносились изменения (</w:t>
      </w:r>
      <w:r w:rsidR="00597377" w:rsidRPr="00597377">
        <w:rPr>
          <w:rStyle w:val="13"/>
          <w:rFonts w:ascii="Times New Roman" w:hAnsi="Times New Roman" w:cs="Times New Roman"/>
          <w:sz w:val="24"/>
          <w:szCs w:val="24"/>
        </w:rPr>
        <w:t>приказ от 20.05.2019 №23-а «О внесении изменений в состав Единой комиссии»</w:t>
      </w:r>
      <w:r w:rsidR="00597377">
        <w:rPr>
          <w:rStyle w:val="13"/>
          <w:rFonts w:ascii="Times New Roman" w:hAnsi="Times New Roman" w:cs="Times New Roman"/>
          <w:sz w:val="24"/>
          <w:szCs w:val="24"/>
        </w:rPr>
        <w:t>)</w:t>
      </w:r>
      <w:r w:rsidRPr="006D492E">
        <w:rPr>
          <w:rFonts w:ascii="Times New Roman" w:hAnsi="Times New Roman" w:cs="Times New Roman"/>
        </w:rPr>
        <w:t xml:space="preserve">. </w:t>
      </w:r>
    </w:p>
    <w:p w14:paraId="3FBD25A3" w14:textId="77777777" w:rsidR="00452B2E" w:rsidRPr="00452B2E" w:rsidRDefault="00452B2E" w:rsidP="00452B2E">
      <w:pPr>
        <w:rPr>
          <w:rFonts w:ascii="Times New Roman" w:hAnsi="Times New Roman"/>
          <w:bdr w:val="none" w:sz="0" w:space="0" w:color="auto" w:frame="1"/>
        </w:rPr>
      </w:pPr>
      <w:r w:rsidRPr="00452B2E">
        <w:rPr>
          <w:rFonts w:ascii="Times New Roman" w:hAnsi="Times New Roman"/>
          <w:bdr w:val="none" w:sz="0" w:space="0" w:color="auto" w:frame="1"/>
        </w:rPr>
        <w:t xml:space="preserve">Заказчик должен включать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 </w:t>
      </w:r>
    </w:p>
    <w:p w14:paraId="5659B102" w14:textId="77777777" w:rsidR="00452B2E" w:rsidRPr="00452B2E" w:rsidRDefault="00452B2E" w:rsidP="00452B2E">
      <w:pPr>
        <w:rPr>
          <w:rFonts w:ascii="Times New Roman" w:hAnsi="Times New Roman"/>
        </w:rPr>
      </w:pPr>
      <w:r w:rsidRPr="00452B2E">
        <w:rPr>
          <w:rFonts w:ascii="Times New Roman" w:hAnsi="Times New Roman"/>
        </w:rPr>
        <w:t xml:space="preserve">В проверяемом периоде 3 члена комиссии прошли специальную переподготовку по действующему законодательству о контрактной системе в сфере закупок. </w:t>
      </w:r>
    </w:p>
    <w:p w14:paraId="49E88EEA" w14:textId="77777777" w:rsidR="00452B2E" w:rsidRPr="00452B2E" w:rsidRDefault="00452B2E" w:rsidP="00452B2E">
      <w:pPr>
        <w:rPr>
          <w:rFonts w:ascii="Times New Roman" w:hAnsi="Times New Roman"/>
        </w:rPr>
      </w:pPr>
      <w:r w:rsidRPr="00452B2E">
        <w:rPr>
          <w:rStyle w:val="13"/>
          <w:rFonts w:ascii="Times New Roman" w:hAnsi="Times New Roman" w:cs="Times New Roman"/>
          <w:sz w:val="24"/>
          <w:szCs w:val="24"/>
        </w:rPr>
        <w:t xml:space="preserve">К проверке представлены удостоверения о повышении квалификации, подтверждающие наличие дополнительного профессионального образования в сфере закупок. Тем самым Заказчиком соблюдены требования ч. </w:t>
      </w:r>
      <w:r w:rsidRPr="00452B2E">
        <w:rPr>
          <w:rFonts w:ascii="Times New Roman" w:hAnsi="Times New Roman"/>
        </w:rPr>
        <w:t xml:space="preserve">5 </w:t>
      </w:r>
      <w:r w:rsidRPr="00452B2E">
        <w:rPr>
          <w:rStyle w:val="13"/>
          <w:rFonts w:ascii="Times New Roman" w:hAnsi="Times New Roman" w:cs="Times New Roman"/>
          <w:sz w:val="24"/>
          <w:szCs w:val="24"/>
        </w:rPr>
        <w:t xml:space="preserve">ст. 39 Федерального закона № 44-ФЗ к включению в состав комиссии </w:t>
      </w:r>
      <w:r w:rsidRPr="00452B2E">
        <w:rPr>
          <w:rStyle w:val="0pt"/>
          <w:rFonts w:eastAsia="Bookman Old Style"/>
          <w:sz w:val="24"/>
          <w:szCs w:val="24"/>
        </w:rPr>
        <w:t>преимущественно</w:t>
      </w:r>
      <w:r w:rsidRPr="00452B2E">
        <w:rPr>
          <w:rStyle w:val="13"/>
          <w:rFonts w:ascii="Times New Roman" w:hAnsi="Times New Roman" w:cs="Times New Roman"/>
          <w:sz w:val="24"/>
          <w:szCs w:val="24"/>
        </w:rPr>
        <w:t xml:space="preserve"> лиц, прошедших профессиональную переподготовку или повышение квалификации </w:t>
      </w:r>
      <w:r w:rsidRPr="00452B2E">
        <w:rPr>
          <w:rFonts w:ascii="Times New Roman" w:hAnsi="Times New Roman"/>
        </w:rPr>
        <w:t xml:space="preserve">в </w:t>
      </w:r>
      <w:r w:rsidRPr="00452B2E">
        <w:rPr>
          <w:rStyle w:val="13"/>
          <w:rFonts w:ascii="Times New Roman" w:hAnsi="Times New Roman" w:cs="Times New Roman"/>
          <w:sz w:val="24"/>
          <w:szCs w:val="24"/>
        </w:rPr>
        <w:t>сфере закупок.</w:t>
      </w:r>
    </w:p>
    <w:p w14:paraId="6AE9CBE7" w14:textId="77777777" w:rsidR="00A011C6" w:rsidRDefault="00A011C6" w:rsidP="00AC1AE8">
      <w:pPr>
        <w:pStyle w:val="12"/>
        <w:shd w:val="clear" w:color="auto" w:fill="auto"/>
        <w:spacing w:after="0" w:line="240" w:lineRule="auto"/>
        <w:ind w:left="142" w:firstLine="425"/>
        <w:jc w:val="left"/>
      </w:pPr>
    </w:p>
    <w:p w14:paraId="1E36AB0B" w14:textId="77777777" w:rsidR="001E15B8" w:rsidRDefault="001E15B8" w:rsidP="00AC1AE8">
      <w:pPr>
        <w:pStyle w:val="12"/>
        <w:shd w:val="clear" w:color="auto" w:fill="auto"/>
        <w:spacing w:after="0" w:line="240" w:lineRule="auto"/>
        <w:ind w:left="142" w:firstLine="425"/>
        <w:jc w:val="left"/>
      </w:pPr>
    </w:p>
    <w:p w14:paraId="7083581B" w14:textId="5E207508" w:rsidR="00AC1AE8" w:rsidRPr="00F204A6" w:rsidRDefault="00AC1AE8" w:rsidP="00AC1AE8">
      <w:pPr>
        <w:pStyle w:val="12"/>
        <w:shd w:val="clear" w:color="auto" w:fill="auto"/>
        <w:spacing w:after="0" w:line="240" w:lineRule="auto"/>
        <w:ind w:left="142" w:firstLine="425"/>
        <w:jc w:val="left"/>
      </w:pPr>
      <w:r w:rsidRPr="00F204A6">
        <w:lastRenderedPageBreak/>
        <w:t>Мотивировочная часть акта</w:t>
      </w:r>
    </w:p>
    <w:p w14:paraId="6C9EC309" w14:textId="438631B1" w:rsidR="000E24F6" w:rsidRDefault="000E24F6" w:rsidP="000E24F6">
      <w:pPr>
        <w:pStyle w:val="12"/>
        <w:shd w:val="clear" w:color="auto" w:fill="auto"/>
        <w:tabs>
          <w:tab w:val="left" w:pos="1093"/>
        </w:tabs>
        <w:spacing w:after="0" w:line="240" w:lineRule="auto"/>
        <w:ind w:firstLine="567"/>
        <w:jc w:val="both"/>
        <w:rPr>
          <w:sz w:val="24"/>
          <w:szCs w:val="24"/>
        </w:rPr>
      </w:pPr>
      <w:bookmarkStart w:id="9" w:name="bookmark9"/>
      <w:r w:rsidRPr="000E24F6">
        <w:rPr>
          <w:sz w:val="24"/>
          <w:szCs w:val="24"/>
        </w:rPr>
        <w:t>В ходе проведения плановой проверки установлено следующее:</w:t>
      </w:r>
      <w:bookmarkEnd w:id="9"/>
    </w:p>
    <w:p w14:paraId="76F5A691" w14:textId="7A04EC9F" w:rsidR="00CE2CDA" w:rsidRPr="001E15B8" w:rsidRDefault="00A36C8B" w:rsidP="00CE2CDA">
      <w:pPr>
        <w:pStyle w:val="a7"/>
        <w:shd w:val="clear" w:color="auto" w:fill="FFFFFF"/>
        <w:ind w:left="0" w:firstLine="567"/>
        <w:rPr>
          <w:i/>
          <w:iCs/>
          <w:color w:val="000000"/>
          <w:sz w:val="26"/>
          <w:szCs w:val="26"/>
          <w:u w:val="single"/>
        </w:rPr>
      </w:pPr>
      <w:r w:rsidRPr="001E15B8">
        <w:rPr>
          <w:i/>
          <w:iCs/>
          <w:color w:val="000000"/>
          <w:sz w:val="26"/>
          <w:szCs w:val="26"/>
          <w:u w:val="single"/>
        </w:rPr>
        <w:t>С</w:t>
      </w:r>
      <w:r w:rsidR="00CE2CDA" w:rsidRPr="001E15B8">
        <w:rPr>
          <w:i/>
          <w:iCs/>
          <w:color w:val="000000"/>
          <w:sz w:val="26"/>
          <w:szCs w:val="26"/>
          <w:u w:val="single"/>
        </w:rPr>
        <w:t>облюдение ограничений и запретов, установленных законодательством Российской Федерации о контрактной системе в сфере закупок;</w:t>
      </w:r>
    </w:p>
    <w:p w14:paraId="69F27E22" w14:textId="77777777" w:rsidR="008939EC" w:rsidRDefault="004C61D2" w:rsidP="00CE2CDA">
      <w:pPr>
        <w:pStyle w:val="a7"/>
        <w:shd w:val="clear" w:color="auto" w:fill="FFFFFF"/>
        <w:ind w:left="0" w:firstLine="567"/>
        <w:rPr>
          <w:color w:val="000000"/>
          <w:sz w:val="24"/>
          <w:szCs w:val="24"/>
          <w:shd w:val="clear" w:color="auto" w:fill="FFFFFF"/>
        </w:rPr>
      </w:pPr>
      <w:r w:rsidRPr="004C61D2">
        <w:rPr>
          <w:color w:val="000000"/>
          <w:sz w:val="24"/>
          <w:szCs w:val="24"/>
          <w:shd w:val="clear" w:color="auto" w:fill="FFFFFF"/>
        </w:rPr>
        <w:t xml:space="preserve">Применение национального режима при осуществлении закупок товаров, работ, услуг для государственных и муниципальных нужд регулируется статьей 14 Закона о контрактной системе. </w:t>
      </w:r>
    </w:p>
    <w:p w14:paraId="29F67751" w14:textId="7BEF8452" w:rsidR="004C61D2" w:rsidRDefault="004C61D2" w:rsidP="00CE2CDA">
      <w:pPr>
        <w:pStyle w:val="a7"/>
        <w:shd w:val="clear" w:color="auto" w:fill="FFFFFF"/>
        <w:ind w:left="0" w:firstLine="567"/>
        <w:rPr>
          <w:color w:val="000000"/>
          <w:sz w:val="24"/>
          <w:szCs w:val="24"/>
          <w:shd w:val="clear" w:color="auto" w:fill="FFFFFF"/>
        </w:rPr>
      </w:pPr>
      <w:r w:rsidRPr="004C61D2">
        <w:rPr>
          <w:color w:val="000000"/>
          <w:sz w:val="24"/>
          <w:szCs w:val="24"/>
          <w:shd w:val="clear" w:color="auto" w:fill="FFFFFF"/>
        </w:rPr>
        <w:t>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РФ.</w:t>
      </w:r>
    </w:p>
    <w:p w14:paraId="20149D57" w14:textId="49AD7A67" w:rsidR="001A2952" w:rsidRDefault="0026129E" w:rsidP="00CE2CDA">
      <w:pPr>
        <w:pStyle w:val="a7"/>
        <w:shd w:val="clear" w:color="auto" w:fill="FFFFFF"/>
        <w:ind w:left="0" w:firstLine="567"/>
        <w:rPr>
          <w:color w:val="000000"/>
          <w:sz w:val="24"/>
          <w:szCs w:val="24"/>
          <w:shd w:val="clear" w:color="auto" w:fill="FFFFFF"/>
        </w:rPr>
      </w:pPr>
      <w:r w:rsidRPr="0026129E">
        <w:rPr>
          <w:color w:val="000000"/>
          <w:sz w:val="24"/>
          <w:szCs w:val="24"/>
          <w:shd w:val="clear" w:color="auto" w:fill="FFFFFF"/>
        </w:rPr>
        <w:t>Законодательством о контрактной системе предусмотрено три основных механизма, которые позволяют соблюдать требования национального режима</w:t>
      </w:r>
      <w:r w:rsidR="003B5BD1">
        <w:rPr>
          <w:color w:val="000000"/>
          <w:sz w:val="24"/>
          <w:szCs w:val="24"/>
          <w:shd w:val="clear" w:color="auto" w:fill="FFFFFF"/>
        </w:rPr>
        <w:t>:</w:t>
      </w:r>
      <w:r w:rsidRPr="0026129E">
        <w:rPr>
          <w:color w:val="000000"/>
          <w:sz w:val="24"/>
          <w:szCs w:val="24"/>
          <w:shd w:val="clear" w:color="auto" w:fill="FFFFFF"/>
        </w:rPr>
        <w:t xml:space="preserve"> </w:t>
      </w:r>
    </w:p>
    <w:p w14:paraId="53C8E02F" w14:textId="1B293141" w:rsidR="001A2952" w:rsidRDefault="001A2952" w:rsidP="00CE2CDA">
      <w:pPr>
        <w:pStyle w:val="a7"/>
        <w:shd w:val="clear" w:color="auto" w:fill="FFFFFF"/>
        <w:ind w:left="0" w:firstLine="567"/>
        <w:rPr>
          <w:color w:val="000000"/>
          <w:sz w:val="24"/>
          <w:szCs w:val="24"/>
          <w:shd w:val="clear" w:color="auto" w:fill="FFFFFF"/>
        </w:rPr>
      </w:pPr>
      <w:r>
        <w:rPr>
          <w:color w:val="000000"/>
          <w:sz w:val="24"/>
          <w:szCs w:val="24"/>
          <w:shd w:val="clear" w:color="auto" w:fill="FFFFFF"/>
        </w:rPr>
        <w:t xml:space="preserve">- </w:t>
      </w:r>
      <w:r w:rsidR="0026129E" w:rsidRPr="0026129E">
        <w:rPr>
          <w:color w:val="000000"/>
          <w:sz w:val="24"/>
          <w:szCs w:val="24"/>
          <w:shd w:val="clear" w:color="auto" w:fill="FFFFFF"/>
        </w:rPr>
        <w:t>для отечественных производителей Заказчиком должны быть предусмотрены преференции (условия допуска) при закупке товаров, работ, услуг</w:t>
      </w:r>
      <w:r w:rsidR="003B5BD1">
        <w:rPr>
          <w:color w:val="000000"/>
          <w:sz w:val="24"/>
          <w:szCs w:val="24"/>
          <w:shd w:val="clear" w:color="auto" w:fill="FFFFFF"/>
        </w:rPr>
        <w:t>;</w:t>
      </w:r>
      <w:r w:rsidR="0026129E" w:rsidRPr="0026129E">
        <w:rPr>
          <w:color w:val="000000"/>
          <w:sz w:val="24"/>
          <w:szCs w:val="24"/>
          <w:shd w:val="clear" w:color="auto" w:fill="FFFFFF"/>
        </w:rPr>
        <w:t xml:space="preserve"> </w:t>
      </w:r>
    </w:p>
    <w:p w14:paraId="1C426C35" w14:textId="11C9D24F" w:rsidR="001A2952" w:rsidRDefault="001A2952" w:rsidP="00CE2CDA">
      <w:pPr>
        <w:pStyle w:val="a7"/>
        <w:shd w:val="clear" w:color="auto" w:fill="FFFFFF"/>
        <w:ind w:left="0" w:firstLine="567"/>
        <w:rPr>
          <w:color w:val="000000"/>
          <w:sz w:val="24"/>
          <w:szCs w:val="24"/>
          <w:shd w:val="clear" w:color="auto" w:fill="FFFFFF"/>
        </w:rPr>
      </w:pPr>
      <w:r>
        <w:rPr>
          <w:color w:val="000000"/>
          <w:sz w:val="24"/>
          <w:szCs w:val="24"/>
          <w:shd w:val="clear" w:color="auto" w:fill="FFFFFF"/>
        </w:rPr>
        <w:t xml:space="preserve">- </w:t>
      </w:r>
      <w:r w:rsidR="00516B70">
        <w:rPr>
          <w:color w:val="000000"/>
          <w:sz w:val="24"/>
          <w:szCs w:val="24"/>
          <w:shd w:val="clear" w:color="auto" w:fill="FFFFFF"/>
        </w:rPr>
        <w:t>д</w:t>
      </w:r>
      <w:r w:rsidR="0026129E" w:rsidRPr="0026129E">
        <w:rPr>
          <w:color w:val="000000"/>
          <w:sz w:val="24"/>
          <w:szCs w:val="24"/>
          <w:shd w:val="clear" w:color="auto" w:fill="FFFFFF"/>
        </w:rPr>
        <w:t>ля иностранных поставщиков, подрядчиков, исполнителей по конкретным видам товаров, работ, услуг Заказчик обязан ограничить или запретить доступ к закупке</w:t>
      </w:r>
      <w:r w:rsidR="003B5BD1">
        <w:rPr>
          <w:color w:val="000000"/>
          <w:sz w:val="24"/>
          <w:szCs w:val="24"/>
          <w:shd w:val="clear" w:color="auto" w:fill="FFFFFF"/>
        </w:rPr>
        <w:t>;</w:t>
      </w:r>
      <w:r w:rsidR="0026129E" w:rsidRPr="0026129E">
        <w:rPr>
          <w:color w:val="000000"/>
          <w:sz w:val="24"/>
          <w:szCs w:val="24"/>
          <w:shd w:val="clear" w:color="auto" w:fill="FFFFFF"/>
        </w:rPr>
        <w:t xml:space="preserve"> </w:t>
      </w:r>
    </w:p>
    <w:p w14:paraId="2EB44689" w14:textId="3B8C075F" w:rsidR="0026129E" w:rsidRDefault="001A2952" w:rsidP="00CE2CDA">
      <w:pPr>
        <w:pStyle w:val="a7"/>
        <w:shd w:val="clear" w:color="auto" w:fill="FFFFFF"/>
        <w:ind w:left="0" w:firstLine="567"/>
        <w:rPr>
          <w:color w:val="000000"/>
          <w:sz w:val="24"/>
          <w:szCs w:val="24"/>
          <w:shd w:val="clear" w:color="auto" w:fill="FFFFFF"/>
        </w:rPr>
      </w:pPr>
      <w:r>
        <w:rPr>
          <w:color w:val="000000"/>
          <w:sz w:val="24"/>
          <w:szCs w:val="24"/>
          <w:shd w:val="clear" w:color="auto" w:fill="FFFFFF"/>
        </w:rPr>
        <w:t xml:space="preserve">- </w:t>
      </w:r>
      <w:r w:rsidR="00516B70" w:rsidRPr="0026129E">
        <w:rPr>
          <w:color w:val="000000"/>
          <w:sz w:val="24"/>
          <w:szCs w:val="24"/>
          <w:shd w:val="clear" w:color="auto" w:fill="FFFFFF"/>
        </w:rPr>
        <w:t>к странам с антироссийскими санкциями</w:t>
      </w:r>
      <w:r w:rsidR="00516B70">
        <w:rPr>
          <w:color w:val="000000"/>
          <w:sz w:val="24"/>
          <w:szCs w:val="24"/>
          <w:shd w:val="clear" w:color="auto" w:fill="FFFFFF"/>
        </w:rPr>
        <w:t xml:space="preserve"> также </w:t>
      </w:r>
      <w:r w:rsidR="00516B70" w:rsidRPr="0026129E">
        <w:rPr>
          <w:color w:val="000000"/>
          <w:sz w:val="24"/>
          <w:szCs w:val="24"/>
          <w:shd w:val="clear" w:color="auto" w:fill="FFFFFF"/>
        </w:rPr>
        <w:t xml:space="preserve">применяются </w:t>
      </w:r>
      <w:r w:rsidR="0026129E" w:rsidRPr="0026129E">
        <w:rPr>
          <w:color w:val="000000"/>
          <w:sz w:val="24"/>
          <w:szCs w:val="24"/>
          <w:shd w:val="clear" w:color="auto" w:fill="FFFFFF"/>
        </w:rPr>
        <w:t>меры национального режима</w:t>
      </w:r>
      <w:r w:rsidR="00516B70">
        <w:rPr>
          <w:color w:val="000000"/>
          <w:sz w:val="24"/>
          <w:szCs w:val="24"/>
          <w:shd w:val="clear" w:color="auto" w:fill="FFFFFF"/>
        </w:rPr>
        <w:t>.</w:t>
      </w:r>
      <w:r w:rsidR="0026129E" w:rsidRPr="0026129E">
        <w:rPr>
          <w:color w:val="000000"/>
          <w:sz w:val="24"/>
          <w:szCs w:val="24"/>
          <w:shd w:val="clear" w:color="auto" w:fill="FFFFFF"/>
        </w:rPr>
        <w:t xml:space="preserve"> </w:t>
      </w:r>
    </w:p>
    <w:p w14:paraId="4238561A" w14:textId="70EB3635" w:rsidR="00742FB3" w:rsidRDefault="006F1B16" w:rsidP="00CE2CDA">
      <w:pPr>
        <w:pStyle w:val="a7"/>
        <w:shd w:val="clear" w:color="auto" w:fill="FFFFFF"/>
        <w:ind w:left="0" w:firstLine="567"/>
        <w:rPr>
          <w:color w:val="000000"/>
          <w:sz w:val="24"/>
          <w:szCs w:val="24"/>
          <w:shd w:val="clear" w:color="auto" w:fill="FFFFFF"/>
        </w:rPr>
      </w:pPr>
      <w:r>
        <w:rPr>
          <w:color w:val="000000"/>
          <w:sz w:val="24"/>
          <w:szCs w:val="24"/>
          <w:shd w:val="clear" w:color="auto" w:fill="FFFFFF"/>
        </w:rPr>
        <w:t>У</w:t>
      </w:r>
      <w:r w:rsidR="00742FB3" w:rsidRPr="00742FB3">
        <w:rPr>
          <w:color w:val="000000"/>
          <w:sz w:val="24"/>
          <w:szCs w:val="24"/>
          <w:shd w:val="clear" w:color="auto" w:fill="FFFFFF"/>
        </w:rPr>
        <w:t>словия допуска товаров регулируются Приказом Министерства финансов России от 04.06.2018 № 126н «Об условиях допуска товаров, происходящих из иностранного государства или группы иностранных государств, для целей осуществления закупок товаров для обеспечения государственных и муниципальных нужд». </w:t>
      </w:r>
    </w:p>
    <w:p w14:paraId="24EEE591" w14:textId="77777777" w:rsidR="009668F0" w:rsidRDefault="009668F0" w:rsidP="009668F0">
      <w:pPr>
        <w:textAlignment w:val="baseline"/>
        <w:rPr>
          <w:rFonts w:ascii="Times New Roman" w:hAnsi="Times New Roman"/>
          <w:color w:val="000000"/>
        </w:rPr>
      </w:pPr>
      <w:r w:rsidRPr="00BF712C">
        <w:rPr>
          <w:rFonts w:ascii="Times New Roman" w:hAnsi="Times New Roman"/>
          <w:color w:val="000000"/>
        </w:rPr>
        <w:t>Ограничения допуска товаров при осуществлении закупок применяются для следующих видов товаров: медицинских изделий, лекарственных препаратов, пищевых продуктов и радиоэлектроники. На каждый вид товаров, к которому применяются ограничения, существует свой нормативно-правовой акт, регулирующий закупку именно этого товара.</w:t>
      </w:r>
    </w:p>
    <w:p w14:paraId="6928DEF5" w14:textId="77777777" w:rsidR="00FB2615" w:rsidRDefault="00FB2615" w:rsidP="00FB2615">
      <w:pPr>
        <w:rPr>
          <w:rFonts w:ascii="Times New Roman" w:hAnsi="Times New Roman"/>
          <w:color w:val="000000"/>
          <w:shd w:val="clear" w:color="auto" w:fill="FFFFFF"/>
        </w:rPr>
      </w:pPr>
      <w:r w:rsidRPr="00FB2615">
        <w:rPr>
          <w:rFonts w:ascii="Times New Roman" w:hAnsi="Times New Roman"/>
          <w:color w:val="000000"/>
          <w:shd w:val="clear" w:color="auto" w:fill="FFFFFF"/>
        </w:rPr>
        <w:t xml:space="preserve">Правительство РФ разработало НПА, в которых запрещается закупать товары иностранного производства. Такие запреты распространяются на все страны за исключением России и стран ЕАЭС. По запретам это следующие документы: </w:t>
      </w:r>
    </w:p>
    <w:p w14:paraId="3AB53E29" w14:textId="77777777" w:rsidR="00FB2615" w:rsidRDefault="00FB2615" w:rsidP="00FB2615">
      <w:pPr>
        <w:rPr>
          <w:rFonts w:ascii="Times New Roman" w:hAnsi="Times New Roman"/>
          <w:color w:val="000000"/>
          <w:shd w:val="clear" w:color="auto" w:fill="FFFFFF"/>
        </w:rPr>
      </w:pPr>
      <w:r w:rsidRPr="00FB2615">
        <w:rPr>
          <w:rFonts w:ascii="Times New Roman" w:hAnsi="Times New Roman"/>
          <w:color w:val="000000"/>
          <w:shd w:val="clear" w:color="auto" w:fill="FFFFFF"/>
        </w:rPr>
        <w:t xml:space="preserve">запрет на закупку иностранного программного обеспечения (Постановление № 1236 от 16.11.2015); </w:t>
      </w:r>
    </w:p>
    <w:p w14:paraId="6C9D490B" w14:textId="77777777" w:rsidR="00FB2615" w:rsidRDefault="00FB2615" w:rsidP="00FB2615">
      <w:pPr>
        <w:rPr>
          <w:rFonts w:ascii="Times New Roman" w:hAnsi="Times New Roman"/>
          <w:color w:val="000000"/>
          <w:shd w:val="clear" w:color="auto" w:fill="FFFFFF"/>
        </w:rPr>
      </w:pPr>
      <w:r w:rsidRPr="00FB2615">
        <w:rPr>
          <w:rFonts w:ascii="Times New Roman" w:hAnsi="Times New Roman"/>
          <w:color w:val="000000"/>
          <w:shd w:val="clear" w:color="auto" w:fill="FFFFFF"/>
        </w:rPr>
        <w:t xml:space="preserve">запрет на закупку товаров для обороны и безопасности страны (Постановление № 9 от 14.01.2017); </w:t>
      </w:r>
    </w:p>
    <w:p w14:paraId="76FE5169" w14:textId="77777777" w:rsidR="00FB2615" w:rsidRDefault="00FB2615" w:rsidP="00FB2615">
      <w:pPr>
        <w:rPr>
          <w:rFonts w:ascii="Times New Roman" w:hAnsi="Times New Roman"/>
          <w:color w:val="000000"/>
          <w:shd w:val="clear" w:color="auto" w:fill="FFFFFF"/>
        </w:rPr>
      </w:pPr>
      <w:r w:rsidRPr="00FB2615">
        <w:rPr>
          <w:rFonts w:ascii="Times New Roman" w:hAnsi="Times New Roman"/>
          <w:color w:val="000000"/>
          <w:shd w:val="clear" w:color="auto" w:fill="FFFFFF"/>
        </w:rPr>
        <w:t>запрет на закупку продукции машиностроения (Постановление № 656 от 14.07.2014);</w:t>
      </w:r>
    </w:p>
    <w:p w14:paraId="54FBC387" w14:textId="77777777" w:rsidR="00FB2615" w:rsidRDefault="00FB2615" w:rsidP="00FB2615">
      <w:pPr>
        <w:rPr>
          <w:rFonts w:ascii="Times New Roman" w:hAnsi="Times New Roman"/>
          <w:color w:val="000000"/>
          <w:shd w:val="clear" w:color="auto" w:fill="FFFFFF"/>
        </w:rPr>
      </w:pPr>
      <w:r w:rsidRPr="00FB2615">
        <w:rPr>
          <w:rFonts w:ascii="Times New Roman" w:hAnsi="Times New Roman"/>
          <w:color w:val="000000"/>
          <w:shd w:val="clear" w:color="auto" w:fill="FFFFFF"/>
        </w:rPr>
        <w:t xml:space="preserve"> запрет на закупку деревянной мебели и изделий (Постановление № 1072 от 05.09.2017); </w:t>
      </w:r>
    </w:p>
    <w:p w14:paraId="746F330A" w14:textId="77777777" w:rsidR="00FB2615" w:rsidRDefault="00FB2615" w:rsidP="00FB2615">
      <w:pPr>
        <w:rPr>
          <w:rFonts w:ascii="Times New Roman" w:hAnsi="Times New Roman"/>
          <w:color w:val="000000"/>
          <w:shd w:val="clear" w:color="auto" w:fill="FFFFFF"/>
        </w:rPr>
      </w:pPr>
      <w:r w:rsidRPr="00FB2615">
        <w:rPr>
          <w:rFonts w:ascii="Times New Roman" w:hAnsi="Times New Roman"/>
          <w:color w:val="000000"/>
          <w:shd w:val="clear" w:color="auto" w:fill="FFFFFF"/>
        </w:rPr>
        <w:t>запрет на закупку продукции легкой промышленности (Постановление № 791 от 11.08.2014);</w:t>
      </w:r>
    </w:p>
    <w:p w14:paraId="1E794E82" w14:textId="5988E968" w:rsidR="00FB2615" w:rsidRPr="00FB2615" w:rsidRDefault="00FB2615" w:rsidP="00FB2615">
      <w:pPr>
        <w:rPr>
          <w:rFonts w:ascii="Times New Roman" w:hAnsi="Times New Roman"/>
        </w:rPr>
      </w:pPr>
      <w:r w:rsidRPr="00FB2615">
        <w:rPr>
          <w:rFonts w:ascii="Times New Roman" w:hAnsi="Times New Roman"/>
          <w:color w:val="000000"/>
          <w:shd w:val="clear" w:color="auto" w:fill="FFFFFF"/>
        </w:rPr>
        <w:t xml:space="preserve"> запрет на товары станкоинструментальной промышленности (Постановление № 239 от 07.03.2019).</w:t>
      </w:r>
    </w:p>
    <w:p w14:paraId="2C794D4D" w14:textId="1F3B9B94" w:rsidR="00490A9D" w:rsidRDefault="00490A9D" w:rsidP="00490A9D">
      <w:pPr>
        <w:rPr>
          <w:rFonts w:ascii="Times New Roman" w:hAnsi="Times New Roman"/>
          <w:color w:val="000000"/>
          <w:shd w:val="clear" w:color="auto" w:fill="FFFFFF"/>
        </w:rPr>
      </w:pPr>
      <w:r w:rsidRPr="00490A9D">
        <w:rPr>
          <w:rFonts w:ascii="Times New Roman" w:hAnsi="Times New Roman"/>
          <w:color w:val="000000"/>
          <w:shd w:val="clear" w:color="auto" w:fill="FFFFFF"/>
        </w:rPr>
        <w:t>Когда заказчик планирует закупки и составляет план-график, он указывает ОКПД2 каждого закупаемого ТРУ. Если ОКПД2 есть хоть в одном из Постановлений, заказчик обязан применить нац</w:t>
      </w:r>
      <w:r w:rsidR="001D403D">
        <w:rPr>
          <w:rFonts w:ascii="Times New Roman" w:hAnsi="Times New Roman"/>
          <w:color w:val="000000"/>
          <w:shd w:val="clear" w:color="auto" w:fill="FFFFFF"/>
        </w:rPr>
        <w:t xml:space="preserve">. </w:t>
      </w:r>
      <w:r w:rsidRPr="00490A9D">
        <w:rPr>
          <w:rFonts w:ascii="Times New Roman" w:hAnsi="Times New Roman"/>
          <w:color w:val="000000"/>
          <w:shd w:val="clear" w:color="auto" w:fill="FFFFFF"/>
        </w:rPr>
        <w:t>режим. Ограничение или запрет на товар необходимо указать в плане-графике и в дальнейшем в документации о тендере.</w:t>
      </w:r>
    </w:p>
    <w:p w14:paraId="50860AA5" w14:textId="77777777" w:rsidR="009668F0" w:rsidRPr="009668F0" w:rsidRDefault="009668F0" w:rsidP="009668F0">
      <w:pPr>
        <w:rPr>
          <w:rFonts w:ascii="Times New Roman" w:hAnsi="Times New Roman"/>
        </w:rPr>
      </w:pPr>
      <w:r w:rsidRPr="009668F0">
        <w:rPr>
          <w:rFonts w:ascii="Times New Roman" w:hAnsi="Times New Roman"/>
          <w:color w:val="000000"/>
          <w:shd w:val="clear" w:color="auto" w:fill="FFFFFF"/>
        </w:rPr>
        <w:t>Заказчик отражает все запреты в информационной карте тендера, в графе про национальный режим по статье 14 Закона № 44-ФЗ. Он прописывает сам запрет и реквизиты постановления, по которому применяется запрет.</w:t>
      </w:r>
    </w:p>
    <w:p w14:paraId="2D7AB0BE" w14:textId="1625F994" w:rsidR="008F3B0C" w:rsidRDefault="008F3B0C" w:rsidP="008F3B0C">
      <w:pPr>
        <w:textAlignment w:val="baseline"/>
        <w:rPr>
          <w:rFonts w:ascii="Times New Roman" w:hAnsi="Times New Roman"/>
          <w:color w:val="000000"/>
        </w:rPr>
      </w:pPr>
      <w:r w:rsidRPr="008F3B0C">
        <w:rPr>
          <w:rFonts w:ascii="Times New Roman" w:hAnsi="Times New Roman"/>
          <w:color w:val="000000"/>
        </w:rPr>
        <w:t>Не применяются условия допуска к участникам закупок в следующих случаях:</w:t>
      </w:r>
    </w:p>
    <w:p w14:paraId="56DB28B6" w14:textId="77777777" w:rsidR="008F3B0C" w:rsidRPr="008F3B0C" w:rsidRDefault="008F3B0C" w:rsidP="008F3B0C">
      <w:pPr>
        <w:numPr>
          <w:ilvl w:val="0"/>
          <w:numId w:val="21"/>
        </w:numPr>
        <w:ind w:left="450" w:firstLine="567"/>
        <w:textAlignment w:val="baseline"/>
        <w:rPr>
          <w:rFonts w:ascii="Times New Roman" w:hAnsi="Times New Roman"/>
          <w:color w:val="000000"/>
        </w:rPr>
      </w:pPr>
      <w:r w:rsidRPr="008F3B0C">
        <w:rPr>
          <w:rFonts w:ascii="Times New Roman" w:hAnsi="Times New Roman"/>
          <w:color w:val="000000"/>
        </w:rPr>
        <w:lastRenderedPageBreak/>
        <w:t>Конкурс, аукцион, запрос котировок или запрос предложений признан несостоявшимся на основаниях, установленных Законом о контрактной системе;</w:t>
      </w:r>
    </w:p>
    <w:p w14:paraId="30B5B718" w14:textId="77777777" w:rsidR="008F3B0C" w:rsidRPr="008F3B0C" w:rsidRDefault="008F3B0C" w:rsidP="008F3B0C">
      <w:pPr>
        <w:numPr>
          <w:ilvl w:val="0"/>
          <w:numId w:val="21"/>
        </w:numPr>
        <w:ind w:left="450" w:firstLine="567"/>
        <w:textAlignment w:val="baseline"/>
        <w:rPr>
          <w:rFonts w:ascii="Times New Roman" w:hAnsi="Times New Roman"/>
          <w:color w:val="000000"/>
        </w:rPr>
      </w:pPr>
      <w:r w:rsidRPr="008F3B0C">
        <w:rPr>
          <w:rFonts w:ascii="Times New Roman" w:hAnsi="Times New Roman"/>
          <w:color w:val="000000"/>
        </w:rPr>
        <w:t>Все заявки (окончательные предложения) участников закупки, признанные соответствующими требованиям документации о закупке, предложили исключительно товары из ЕАЭС;</w:t>
      </w:r>
    </w:p>
    <w:p w14:paraId="463DD98D" w14:textId="77777777" w:rsidR="008F3B0C" w:rsidRPr="008F3B0C" w:rsidRDefault="008F3B0C" w:rsidP="008F3B0C">
      <w:pPr>
        <w:numPr>
          <w:ilvl w:val="0"/>
          <w:numId w:val="21"/>
        </w:numPr>
        <w:ind w:left="450" w:firstLine="567"/>
        <w:textAlignment w:val="baseline"/>
        <w:rPr>
          <w:rFonts w:ascii="Times New Roman" w:hAnsi="Times New Roman"/>
          <w:color w:val="000000"/>
        </w:rPr>
      </w:pPr>
      <w:r w:rsidRPr="008F3B0C">
        <w:rPr>
          <w:rFonts w:ascii="Times New Roman" w:hAnsi="Times New Roman"/>
          <w:color w:val="000000"/>
        </w:rPr>
        <w:t>Все заявки (окончательные предложения) участников закупки, признанные соответствующими требованиям документации о закупке, содержат хотя бы один иностранный товар;</w:t>
      </w:r>
    </w:p>
    <w:p w14:paraId="4DCFDB27" w14:textId="6121B677" w:rsidR="008F3B0C" w:rsidRDefault="008F3B0C" w:rsidP="008F3B0C">
      <w:pPr>
        <w:numPr>
          <w:ilvl w:val="0"/>
          <w:numId w:val="21"/>
        </w:numPr>
        <w:ind w:left="450" w:firstLine="567"/>
        <w:textAlignment w:val="baseline"/>
        <w:rPr>
          <w:rFonts w:ascii="Times New Roman" w:hAnsi="Times New Roman"/>
          <w:color w:val="000000"/>
        </w:rPr>
      </w:pPr>
      <w:r w:rsidRPr="008F3B0C">
        <w:rPr>
          <w:rFonts w:ascii="Times New Roman" w:hAnsi="Times New Roman"/>
          <w:color w:val="000000"/>
        </w:rPr>
        <w:t>На закупаемые товары по перечню одновременно Правительство установило запрет согласно части 3 статьи 14 Закона № 44-ФЗ.</w:t>
      </w:r>
    </w:p>
    <w:p w14:paraId="36645F64" w14:textId="44289CAA" w:rsidR="00FA7CE3" w:rsidRDefault="008A129F" w:rsidP="00FA7CE3">
      <w:pPr>
        <w:rPr>
          <w:rFonts w:ascii="Times New Roman" w:hAnsi="Times New Roman"/>
        </w:rPr>
      </w:pPr>
      <w:r w:rsidRPr="00C219C4">
        <w:rPr>
          <w:rFonts w:ascii="Times New Roman" w:hAnsi="Times New Roman"/>
        </w:rPr>
        <w:t>Таким образом, ст. 14 44-ФЗ устанавливает действие национального режима при закупках товаров, работ и услуг. Действие данного режима распространяется на заказчиков, которые покупают товары, работы и услуги через конкурс, аукцион, запрос предложений и котировок. </w:t>
      </w:r>
    </w:p>
    <w:p w14:paraId="6F5B20B6" w14:textId="2ADED60A" w:rsidR="00361865" w:rsidRDefault="00B126DB" w:rsidP="00FA7CE3">
      <w:pPr>
        <w:rPr>
          <w:rFonts w:ascii="Times New Roman" w:hAnsi="Times New Roman"/>
          <w:color w:val="000000"/>
        </w:rPr>
      </w:pPr>
      <w:r w:rsidRPr="00B126DB">
        <w:rPr>
          <w:rFonts w:ascii="Times New Roman" w:hAnsi="Times New Roman"/>
          <w:color w:val="000000"/>
        </w:rPr>
        <w:t>Согласно плану-графику закупок учреждения на 2019 г. закупка</w:t>
      </w:r>
      <w:r w:rsidR="00361865">
        <w:rPr>
          <w:rFonts w:ascii="Times New Roman" w:hAnsi="Times New Roman"/>
          <w:color w:val="000000"/>
        </w:rPr>
        <w:t xml:space="preserve"> товаров, работ,</w:t>
      </w:r>
      <w:r w:rsidRPr="00B126DB">
        <w:rPr>
          <w:rFonts w:ascii="Times New Roman" w:hAnsi="Times New Roman"/>
          <w:color w:val="000000"/>
        </w:rPr>
        <w:t xml:space="preserve"> услуг</w:t>
      </w:r>
      <w:r w:rsidRPr="00B126DB">
        <w:rPr>
          <w:rFonts w:ascii="Times New Roman" w:hAnsi="Times New Roman"/>
          <w:color w:val="000000"/>
        </w:rPr>
        <w:br/>
        <w:t>производилась</w:t>
      </w:r>
      <w:r w:rsidR="00361865">
        <w:rPr>
          <w:rFonts w:ascii="Times New Roman" w:hAnsi="Times New Roman"/>
          <w:color w:val="000000"/>
        </w:rPr>
        <w:t xml:space="preserve"> у </w:t>
      </w:r>
      <w:r w:rsidR="00361865" w:rsidRPr="00B126DB">
        <w:rPr>
          <w:rFonts w:ascii="Times New Roman" w:hAnsi="Times New Roman"/>
          <w:color w:val="000000"/>
        </w:rPr>
        <w:t>единственного</w:t>
      </w:r>
      <w:r w:rsidR="00361865">
        <w:rPr>
          <w:rFonts w:ascii="Times New Roman" w:hAnsi="Times New Roman"/>
          <w:color w:val="000000"/>
        </w:rPr>
        <w:t xml:space="preserve"> </w:t>
      </w:r>
      <w:r w:rsidR="00361865" w:rsidRPr="00B126DB">
        <w:rPr>
          <w:rFonts w:ascii="Times New Roman" w:hAnsi="Times New Roman"/>
          <w:color w:val="000000"/>
        </w:rPr>
        <w:t>поставщика</w:t>
      </w:r>
      <w:r w:rsidR="00361865">
        <w:rPr>
          <w:rFonts w:ascii="Times New Roman" w:hAnsi="Times New Roman"/>
          <w:color w:val="000000"/>
        </w:rPr>
        <w:t xml:space="preserve"> без применения конкурентных способов определения поставщика (на основании </w:t>
      </w:r>
      <w:r w:rsidRPr="00B126DB">
        <w:rPr>
          <w:rFonts w:ascii="Times New Roman" w:hAnsi="Times New Roman"/>
          <w:color w:val="000000"/>
        </w:rPr>
        <w:t>п.</w:t>
      </w:r>
      <w:r w:rsidR="00361865">
        <w:rPr>
          <w:rFonts w:ascii="Times New Roman" w:hAnsi="Times New Roman"/>
          <w:color w:val="000000"/>
        </w:rPr>
        <w:t xml:space="preserve"> </w:t>
      </w:r>
      <w:r w:rsidRPr="00B126DB">
        <w:rPr>
          <w:rFonts w:ascii="Times New Roman" w:hAnsi="Times New Roman"/>
          <w:color w:val="000000"/>
        </w:rPr>
        <w:t>4</w:t>
      </w:r>
      <w:r w:rsidR="00361865">
        <w:rPr>
          <w:rFonts w:ascii="Times New Roman" w:hAnsi="Times New Roman"/>
          <w:color w:val="000000"/>
        </w:rPr>
        <w:t xml:space="preserve"> </w:t>
      </w:r>
      <w:r w:rsidRPr="00B126DB">
        <w:rPr>
          <w:rFonts w:ascii="Times New Roman" w:hAnsi="Times New Roman"/>
          <w:color w:val="000000"/>
        </w:rPr>
        <w:t>ч.1</w:t>
      </w:r>
      <w:r w:rsidR="00361865">
        <w:rPr>
          <w:rFonts w:ascii="Times New Roman" w:hAnsi="Times New Roman"/>
          <w:color w:val="000000"/>
        </w:rPr>
        <w:t xml:space="preserve"> </w:t>
      </w:r>
      <w:r w:rsidRPr="00B126DB">
        <w:rPr>
          <w:rFonts w:ascii="Times New Roman" w:hAnsi="Times New Roman"/>
          <w:color w:val="000000"/>
        </w:rPr>
        <w:t>ст.</w:t>
      </w:r>
      <w:r w:rsidR="00361865">
        <w:rPr>
          <w:rFonts w:ascii="Times New Roman" w:hAnsi="Times New Roman"/>
          <w:color w:val="000000"/>
        </w:rPr>
        <w:t xml:space="preserve"> </w:t>
      </w:r>
      <w:r w:rsidRPr="00B126DB">
        <w:rPr>
          <w:rFonts w:ascii="Times New Roman" w:hAnsi="Times New Roman"/>
          <w:color w:val="000000"/>
        </w:rPr>
        <w:t>93</w:t>
      </w:r>
      <w:r w:rsidR="00361865">
        <w:rPr>
          <w:rFonts w:ascii="Times New Roman" w:hAnsi="Times New Roman"/>
          <w:color w:val="000000"/>
        </w:rPr>
        <w:t xml:space="preserve">, </w:t>
      </w:r>
      <w:r w:rsidR="00361865" w:rsidRPr="00B126DB">
        <w:rPr>
          <w:rFonts w:ascii="Times New Roman" w:hAnsi="Times New Roman"/>
          <w:color w:val="000000"/>
        </w:rPr>
        <w:t>п.</w:t>
      </w:r>
      <w:r w:rsidR="00361865">
        <w:rPr>
          <w:rFonts w:ascii="Times New Roman" w:hAnsi="Times New Roman"/>
          <w:color w:val="000000"/>
        </w:rPr>
        <w:t xml:space="preserve"> 29 </w:t>
      </w:r>
      <w:r w:rsidR="00361865" w:rsidRPr="00B126DB">
        <w:rPr>
          <w:rFonts w:ascii="Times New Roman" w:hAnsi="Times New Roman"/>
          <w:color w:val="000000"/>
        </w:rPr>
        <w:t>ч.</w:t>
      </w:r>
      <w:r w:rsidR="00361865">
        <w:rPr>
          <w:rFonts w:ascii="Times New Roman" w:hAnsi="Times New Roman"/>
          <w:color w:val="000000"/>
        </w:rPr>
        <w:t xml:space="preserve"> </w:t>
      </w:r>
      <w:r w:rsidR="00361865" w:rsidRPr="00B126DB">
        <w:rPr>
          <w:rFonts w:ascii="Times New Roman" w:hAnsi="Times New Roman"/>
          <w:color w:val="000000"/>
        </w:rPr>
        <w:t>1</w:t>
      </w:r>
      <w:r w:rsidR="00361865">
        <w:rPr>
          <w:rFonts w:ascii="Times New Roman" w:hAnsi="Times New Roman"/>
          <w:color w:val="000000"/>
        </w:rPr>
        <w:t xml:space="preserve"> </w:t>
      </w:r>
      <w:r w:rsidR="00361865" w:rsidRPr="00B126DB">
        <w:rPr>
          <w:rFonts w:ascii="Times New Roman" w:hAnsi="Times New Roman"/>
          <w:color w:val="000000"/>
        </w:rPr>
        <w:t>ст.</w:t>
      </w:r>
      <w:r w:rsidR="00361865">
        <w:rPr>
          <w:rFonts w:ascii="Times New Roman" w:hAnsi="Times New Roman"/>
          <w:color w:val="000000"/>
        </w:rPr>
        <w:t xml:space="preserve"> </w:t>
      </w:r>
      <w:r w:rsidR="00361865" w:rsidRPr="00B126DB">
        <w:rPr>
          <w:rFonts w:ascii="Times New Roman" w:hAnsi="Times New Roman"/>
          <w:color w:val="000000"/>
        </w:rPr>
        <w:t>93</w:t>
      </w:r>
      <w:r>
        <w:rPr>
          <w:rFonts w:ascii="Times New Roman" w:hAnsi="Times New Roman"/>
          <w:color w:val="000000"/>
        </w:rPr>
        <w:t xml:space="preserve"> </w:t>
      </w:r>
      <w:r w:rsidRPr="00B126DB">
        <w:rPr>
          <w:rFonts w:ascii="Times New Roman" w:hAnsi="Times New Roman"/>
          <w:color w:val="000000"/>
        </w:rPr>
        <w:t>Федерального</w:t>
      </w:r>
      <w:r>
        <w:rPr>
          <w:rFonts w:ascii="Times New Roman" w:hAnsi="Times New Roman"/>
          <w:color w:val="000000"/>
        </w:rPr>
        <w:t xml:space="preserve"> </w:t>
      </w:r>
      <w:r w:rsidRPr="00B126DB">
        <w:rPr>
          <w:rFonts w:ascii="Times New Roman" w:hAnsi="Times New Roman"/>
          <w:color w:val="000000"/>
        </w:rPr>
        <w:t>закона</w:t>
      </w:r>
      <w:r>
        <w:rPr>
          <w:rFonts w:ascii="Times New Roman" w:hAnsi="Times New Roman"/>
          <w:color w:val="000000"/>
        </w:rPr>
        <w:t xml:space="preserve"> </w:t>
      </w:r>
      <w:r w:rsidRPr="00B126DB">
        <w:rPr>
          <w:rFonts w:ascii="Times New Roman" w:hAnsi="Times New Roman"/>
          <w:color w:val="000000"/>
        </w:rPr>
        <w:t>от</w:t>
      </w:r>
      <w:r>
        <w:rPr>
          <w:rFonts w:ascii="Times New Roman" w:hAnsi="Times New Roman"/>
          <w:color w:val="000000"/>
        </w:rPr>
        <w:t xml:space="preserve"> </w:t>
      </w:r>
      <w:r w:rsidRPr="00B126DB">
        <w:rPr>
          <w:rFonts w:ascii="Times New Roman" w:hAnsi="Times New Roman"/>
          <w:color w:val="000000"/>
        </w:rPr>
        <w:t>05.04.2013г.</w:t>
      </w:r>
      <w:r>
        <w:rPr>
          <w:rFonts w:ascii="Times New Roman" w:hAnsi="Times New Roman"/>
          <w:color w:val="000000"/>
        </w:rPr>
        <w:t xml:space="preserve"> </w:t>
      </w:r>
      <w:r w:rsidRPr="00B126DB">
        <w:rPr>
          <w:rFonts w:ascii="Times New Roman" w:hAnsi="Times New Roman"/>
          <w:color w:val="000000"/>
        </w:rPr>
        <w:t>№44-ФЗ</w:t>
      </w:r>
      <w:r w:rsidR="00361865">
        <w:rPr>
          <w:rFonts w:ascii="Times New Roman" w:hAnsi="Times New Roman"/>
          <w:color w:val="000000"/>
        </w:rPr>
        <w:t>)</w:t>
      </w:r>
      <w:r w:rsidRPr="00B126DB">
        <w:rPr>
          <w:rFonts w:ascii="Times New Roman" w:hAnsi="Times New Roman"/>
          <w:color w:val="000000"/>
        </w:rPr>
        <w:t>.</w:t>
      </w:r>
    </w:p>
    <w:p w14:paraId="1C05028C" w14:textId="30C0727C" w:rsidR="00773DFD" w:rsidRPr="00FA7CE3" w:rsidRDefault="00773DFD" w:rsidP="00FA7CE3">
      <w:pPr>
        <w:rPr>
          <w:rFonts w:ascii="Times New Roman" w:hAnsi="Times New Roman"/>
          <w:i/>
          <w:iCs/>
          <w:color w:val="000000"/>
        </w:rPr>
      </w:pPr>
      <w:r w:rsidRPr="00F81DB0">
        <w:rPr>
          <w:rFonts w:ascii="Times New Roman" w:hAnsi="Times New Roman"/>
          <w:i/>
          <w:iCs/>
        </w:rPr>
        <w:t xml:space="preserve">Закупки, в отношении которых требуется соблюдение запретов и ограничений в соответствии со статьей 14 Федерального закона № 44-ФЗ </w:t>
      </w:r>
      <w:r w:rsidR="00BA56C0">
        <w:rPr>
          <w:rFonts w:ascii="Times New Roman" w:hAnsi="Times New Roman"/>
          <w:i/>
          <w:iCs/>
        </w:rPr>
        <w:t xml:space="preserve">Учреждением в 2019 году </w:t>
      </w:r>
      <w:r w:rsidRPr="00F81DB0">
        <w:rPr>
          <w:rFonts w:ascii="Times New Roman" w:hAnsi="Times New Roman"/>
          <w:i/>
          <w:iCs/>
        </w:rPr>
        <w:t xml:space="preserve"> не осуществлялись.</w:t>
      </w:r>
    </w:p>
    <w:p w14:paraId="20F90B8E" w14:textId="38E7376E" w:rsidR="00D57208" w:rsidRDefault="00D57208" w:rsidP="00CE2CDA">
      <w:pPr>
        <w:pStyle w:val="a7"/>
        <w:shd w:val="clear" w:color="auto" w:fill="FFFFFF"/>
        <w:ind w:left="0" w:firstLine="567"/>
        <w:rPr>
          <w:sz w:val="24"/>
          <w:szCs w:val="24"/>
        </w:rPr>
      </w:pPr>
    </w:p>
    <w:p w14:paraId="5CEA2A3E" w14:textId="41BC4822" w:rsidR="00860E96" w:rsidRPr="001E15B8" w:rsidRDefault="00860E96" w:rsidP="00860E96">
      <w:pPr>
        <w:shd w:val="clear" w:color="auto" w:fill="FFFFFF"/>
        <w:rPr>
          <w:rFonts w:ascii="Times New Roman" w:hAnsi="Times New Roman"/>
          <w:i/>
          <w:iCs/>
          <w:color w:val="000000"/>
          <w:sz w:val="28"/>
          <w:szCs w:val="28"/>
          <w:u w:val="single"/>
        </w:rPr>
      </w:pPr>
      <w:r w:rsidRPr="001E15B8">
        <w:rPr>
          <w:rFonts w:ascii="Times New Roman" w:hAnsi="Times New Roman"/>
          <w:i/>
          <w:iCs/>
          <w:color w:val="000000"/>
          <w:sz w:val="28"/>
          <w:szCs w:val="28"/>
          <w:u w:val="single"/>
        </w:rPr>
        <w:t>Соблюдение требований к обоснованию закупок и обоснованности закупок;</w:t>
      </w:r>
    </w:p>
    <w:p w14:paraId="72A3C2E6" w14:textId="77777777" w:rsidR="00EE165D" w:rsidRDefault="00EE165D" w:rsidP="00EE165D">
      <w:pPr>
        <w:shd w:val="clear" w:color="auto" w:fill="FFFFFF"/>
        <w:rPr>
          <w:rFonts w:ascii="Times New Roman" w:hAnsi="Times New Roman"/>
        </w:rPr>
      </w:pPr>
      <w:r w:rsidRPr="00EF4034">
        <w:rPr>
          <w:rFonts w:ascii="Times New Roman" w:hAnsi="Times New Roman"/>
        </w:rPr>
        <w:t xml:space="preserve">Обоснование закупки заключается в установлении соответствия планируемой закупки целям осуществления закупок. </w:t>
      </w:r>
    </w:p>
    <w:p w14:paraId="75200ED2" w14:textId="202D5495" w:rsidR="00400AEB" w:rsidRDefault="009D2132" w:rsidP="00400AEB">
      <w:pPr>
        <w:rPr>
          <w:rFonts w:ascii="Times New Roman" w:hAnsi="Times New Roman"/>
          <w:color w:val="000000"/>
        </w:rPr>
      </w:pPr>
      <w:r>
        <w:rPr>
          <w:rFonts w:ascii="Times New Roman" w:hAnsi="Times New Roman"/>
        </w:rPr>
        <w:tab/>
      </w:r>
      <w:r w:rsidR="003173D5" w:rsidRPr="003173D5">
        <w:rPr>
          <w:rFonts w:ascii="Times New Roman" w:hAnsi="Times New Roman"/>
        </w:rPr>
        <w:t xml:space="preserve">Согласно части 1 статьи 18 Закона </w:t>
      </w:r>
      <w:r w:rsidR="00400AEB" w:rsidRPr="0062066E">
        <w:rPr>
          <w:rFonts w:ascii="Times New Roman" w:hAnsi="Times New Roman"/>
          <w:color w:val="000000"/>
        </w:rPr>
        <w:t>от 05.04.2013 г. № 44-ФЗ обоснование закупки</w:t>
      </w:r>
      <w:r w:rsidR="00400AEB" w:rsidRPr="0062066E">
        <w:rPr>
          <w:rFonts w:ascii="Times New Roman" w:hAnsi="Times New Roman"/>
          <w:color w:val="000000"/>
        </w:rPr>
        <w:br/>
        <w:t>осуществляется учреждением при формировании плана закупок, плана-графика и</w:t>
      </w:r>
      <w:r w:rsidR="00400AEB" w:rsidRPr="0062066E">
        <w:rPr>
          <w:rFonts w:ascii="Times New Roman" w:hAnsi="Times New Roman"/>
          <w:color w:val="000000"/>
        </w:rPr>
        <w:br/>
        <w:t>заключается в установлении соответствия планируемой закупки целям осуществления</w:t>
      </w:r>
      <w:r w:rsidR="00400AEB" w:rsidRPr="0062066E">
        <w:rPr>
          <w:rFonts w:ascii="Times New Roman" w:hAnsi="Times New Roman"/>
          <w:color w:val="000000"/>
        </w:rPr>
        <w:br/>
        <w:t>закупок, а также законодательству Российской Федерации и иным нормативным</w:t>
      </w:r>
      <w:r w:rsidR="00400AEB" w:rsidRPr="0062066E">
        <w:rPr>
          <w:rFonts w:ascii="Times New Roman" w:hAnsi="Times New Roman"/>
          <w:color w:val="000000"/>
        </w:rPr>
        <w:br/>
        <w:t>правовым актам о контрактной системе в сфере закупок.</w:t>
      </w:r>
    </w:p>
    <w:p w14:paraId="3CF5F167" w14:textId="77777777" w:rsidR="002879FC" w:rsidRDefault="002879FC" w:rsidP="002879FC">
      <w:pPr>
        <w:rPr>
          <w:rFonts w:ascii="Times New Roman" w:hAnsi="Times New Roman"/>
          <w:color w:val="000000"/>
        </w:rPr>
      </w:pPr>
      <w:r w:rsidRPr="0062066E">
        <w:rPr>
          <w:rFonts w:ascii="Times New Roman" w:hAnsi="Times New Roman"/>
          <w:color w:val="000000"/>
        </w:rPr>
        <w:t>При формировании плана закупок обоснованию подлежат объект и (или) объекты</w:t>
      </w:r>
      <w:r w:rsidRPr="0062066E">
        <w:rPr>
          <w:rFonts w:ascii="Times New Roman" w:hAnsi="Times New Roman"/>
          <w:color w:val="000000"/>
        </w:rPr>
        <w:br/>
        <w:t>закупки исходя из необходимости реализации конкретной цели осуществления закупки,</w:t>
      </w:r>
      <w:r w:rsidRPr="0062066E">
        <w:rPr>
          <w:rFonts w:ascii="Times New Roman" w:hAnsi="Times New Roman"/>
          <w:color w:val="000000"/>
        </w:rPr>
        <w:br/>
        <w:t>определенной с учетом положений статьи 13 Закона о контрактной системе и</w:t>
      </w:r>
      <w:r w:rsidRPr="0062066E">
        <w:rPr>
          <w:rFonts w:ascii="Times New Roman" w:hAnsi="Times New Roman"/>
          <w:color w:val="000000"/>
        </w:rPr>
        <w:br/>
        <w:t>установленных в соответствии со статьей 19 Закона о контрактной системе требований</w:t>
      </w:r>
      <w:r w:rsidRPr="0062066E">
        <w:rPr>
          <w:rFonts w:ascii="Times New Roman" w:hAnsi="Times New Roman"/>
          <w:color w:val="000000"/>
        </w:rPr>
        <w:br/>
        <w:t>к закупаемым заказчиком товару, работе, услуге.</w:t>
      </w:r>
    </w:p>
    <w:p w14:paraId="2B31BA6E" w14:textId="50B75290" w:rsidR="00AE04D8" w:rsidRDefault="003F47A4" w:rsidP="00AE04D8">
      <w:pPr>
        <w:rPr>
          <w:rFonts w:ascii="Times New Roman" w:hAnsi="Times New Roman"/>
          <w:color w:val="000000"/>
        </w:rPr>
      </w:pPr>
      <w:r>
        <w:rPr>
          <w:rFonts w:ascii="Times New Roman" w:hAnsi="Times New Roman"/>
          <w:color w:val="000000"/>
        </w:rPr>
        <w:t>Пр</w:t>
      </w:r>
      <w:r w:rsidRPr="0062066E">
        <w:rPr>
          <w:rFonts w:ascii="Times New Roman" w:hAnsi="Times New Roman"/>
          <w:color w:val="000000"/>
        </w:rPr>
        <w:t>и формировании плана</w:t>
      </w:r>
      <w:r>
        <w:rPr>
          <w:rFonts w:ascii="Times New Roman" w:hAnsi="Times New Roman"/>
          <w:color w:val="000000"/>
        </w:rPr>
        <w:t xml:space="preserve"> </w:t>
      </w:r>
      <w:r w:rsidRPr="0062066E">
        <w:rPr>
          <w:rFonts w:ascii="Times New Roman" w:hAnsi="Times New Roman"/>
          <w:color w:val="000000"/>
        </w:rPr>
        <w:t xml:space="preserve">графика </w:t>
      </w:r>
      <w:r>
        <w:rPr>
          <w:rFonts w:ascii="Times New Roman" w:hAnsi="Times New Roman"/>
          <w:color w:val="000000"/>
        </w:rPr>
        <w:t>в</w:t>
      </w:r>
      <w:r w:rsidR="00AE04D8" w:rsidRPr="0062066E">
        <w:rPr>
          <w:rFonts w:ascii="Times New Roman" w:hAnsi="Times New Roman"/>
          <w:color w:val="000000"/>
        </w:rPr>
        <w:t xml:space="preserve"> соответствии с ч. 3 ст. 18 Закона о контрактной системе обоснованию подлежат:</w:t>
      </w:r>
    </w:p>
    <w:p w14:paraId="7FD2CF51" w14:textId="77777777" w:rsidR="003173D5" w:rsidRPr="003173D5" w:rsidRDefault="003173D5" w:rsidP="003173D5">
      <w:pPr>
        <w:pStyle w:val="a3"/>
        <w:rPr>
          <w:sz w:val="24"/>
        </w:rPr>
      </w:pPr>
      <w:r w:rsidRPr="003173D5">
        <w:rPr>
          <w:sz w:val="24"/>
        </w:rPr>
        <w:t xml:space="preserve">1) начальная (максимальная) цена контракта, цена контракта в порядке, установленном </w:t>
      </w:r>
      <w:hyperlink r:id="rId7" w:history="1">
        <w:r w:rsidRPr="003173D5">
          <w:rPr>
            <w:sz w:val="24"/>
          </w:rPr>
          <w:t>статьей 22</w:t>
        </w:r>
      </w:hyperlink>
      <w:r w:rsidRPr="003173D5">
        <w:rPr>
          <w:sz w:val="24"/>
        </w:rPr>
        <w:t xml:space="preserve"> Закона о контрактной системе;</w:t>
      </w:r>
    </w:p>
    <w:p w14:paraId="55685F8B" w14:textId="0BAEBD1E" w:rsidR="003173D5" w:rsidRDefault="003173D5" w:rsidP="003173D5">
      <w:pPr>
        <w:pStyle w:val="a3"/>
        <w:rPr>
          <w:sz w:val="24"/>
        </w:rPr>
      </w:pPr>
      <w:r w:rsidRPr="003173D5">
        <w:rPr>
          <w:sz w:val="24"/>
        </w:rPr>
        <w:t xml:space="preserve">2) способ определения поставщика (подрядчика, исполнителя) в соответствии с </w:t>
      </w:r>
      <w:hyperlink r:id="rId8" w:history="1">
        <w:r w:rsidRPr="003173D5">
          <w:rPr>
            <w:sz w:val="24"/>
          </w:rPr>
          <w:t>главой 3</w:t>
        </w:r>
      </w:hyperlink>
      <w:r w:rsidRPr="003173D5">
        <w:rPr>
          <w:sz w:val="24"/>
        </w:rPr>
        <w:t xml:space="preserve"> Закона о контрактной системе, в том числе дополнительные требования к участникам закупки (часть 3 статьи 18 Закона о контрактной системе).</w:t>
      </w:r>
    </w:p>
    <w:p w14:paraId="202640EC" w14:textId="24C1DD74" w:rsidR="003173D5" w:rsidRPr="003173D5" w:rsidRDefault="003173D5" w:rsidP="003173D5">
      <w:pPr>
        <w:pStyle w:val="a3"/>
        <w:rPr>
          <w:sz w:val="24"/>
        </w:rPr>
      </w:pPr>
      <w:r w:rsidRPr="003173D5">
        <w:rPr>
          <w:sz w:val="24"/>
        </w:rPr>
        <w:t>В части 7 статьи 18 Закона о контрактной системе установлено, что порядок обоснования закупок и форма такого обоснования устанавливаются Правительством Российской Федерации.</w:t>
      </w:r>
    </w:p>
    <w:p w14:paraId="411713B9" w14:textId="77777777" w:rsidR="00AE04D8" w:rsidRPr="009E219F" w:rsidRDefault="00AE04D8" w:rsidP="00AE04D8">
      <w:pPr>
        <w:rPr>
          <w:rFonts w:ascii="Times New Roman" w:hAnsi="Times New Roman"/>
        </w:rPr>
      </w:pPr>
      <w:r w:rsidRPr="009E219F">
        <w:rPr>
          <w:rFonts w:ascii="Times New Roman" w:hAnsi="Times New Roman"/>
          <w:color w:val="000000"/>
        </w:rPr>
        <w:t>Порядок обоснования закупок и форма такого обоснования определены</w:t>
      </w:r>
      <w:r w:rsidRPr="009E219F">
        <w:rPr>
          <w:rFonts w:ascii="Times New Roman" w:hAnsi="Times New Roman"/>
          <w:color w:val="000000"/>
        </w:rPr>
        <w:br/>
        <w:t>постановлением Правительства РФ от 05.06.2015 г. № 555 «Об установлении порядка</w:t>
      </w:r>
      <w:r w:rsidRPr="009E219F">
        <w:rPr>
          <w:rFonts w:ascii="Times New Roman" w:hAnsi="Times New Roman"/>
          <w:color w:val="000000"/>
        </w:rPr>
        <w:br/>
        <w:t>обоснования закупок товаров, работ и услуг для обеспечения государственных и</w:t>
      </w:r>
      <w:r w:rsidRPr="009E219F">
        <w:rPr>
          <w:rFonts w:ascii="Times New Roman" w:hAnsi="Times New Roman"/>
          <w:color w:val="000000"/>
        </w:rPr>
        <w:br/>
        <w:t>муниципальных нужд и форм такого обоснования».</w:t>
      </w:r>
    </w:p>
    <w:p w14:paraId="3EB7EF45" w14:textId="6B2C0DAE" w:rsidR="00D36405" w:rsidRPr="00D36405" w:rsidRDefault="00D36405" w:rsidP="00D36405">
      <w:pPr>
        <w:rPr>
          <w:rFonts w:ascii="Times New Roman" w:hAnsi="Times New Roman"/>
        </w:rPr>
      </w:pPr>
      <w:r w:rsidRPr="00D36405">
        <w:rPr>
          <w:rFonts w:ascii="Times New Roman" w:hAnsi="Times New Roman"/>
        </w:rPr>
        <w:t>Требования к формированию, утверждению и ведению планов закупок</w:t>
      </w:r>
      <w:r w:rsidRPr="00D36405">
        <w:rPr>
          <w:rFonts w:ascii="Times New Roman" w:hAnsi="Times New Roman"/>
        </w:rPr>
        <w:br/>
        <w:t>товаров, работ, услуг для обеспечения нужд субъекта Российской Федерации</w:t>
      </w:r>
      <w:r w:rsidRPr="00D36405">
        <w:rPr>
          <w:rFonts w:ascii="Times New Roman" w:hAnsi="Times New Roman"/>
        </w:rPr>
        <w:br/>
      </w:r>
      <w:r w:rsidRPr="00D36405">
        <w:rPr>
          <w:rFonts w:ascii="Times New Roman" w:hAnsi="Times New Roman"/>
        </w:rPr>
        <w:lastRenderedPageBreak/>
        <w:t>и муниципальных нужд утверждены постановлением Правительства</w:t>
      </w:r>
      <w:r w:rsidRPr="00D36405">
        <w:rPr>
          <w:rFonts w:ascii="Times New Roman" w:hAnsi="Times New Roman"/>
        </w:rPr>
        <w:br/>
        <w:t>Российской Федерации от 21.11.2013 г. №1043 (в редакции постановления</w:t>
      </w:r>
      <w:r w:rsidRPr="00D36405">
        <w:rPr>
          <w:rFonts w:ascii="Times New Roman" w:hAnsi="Times New Roman"/>
        </w:rPr>
        <w:br/>
        <w:t xml:space="preserve">Правительства Российской Федерации от 29.10.2014 г. №1113). </w:t>
      </w:r>
    </w:p>
    <w:p w14:paraId="31630C4C" w14:textId="77777777" w:rsidR="00D36405" w:rsidRPr="00D36405" w:rsidRDefault="00D36405" w:rsidP="00D36405">
      <w:pPr>
        <w:rPr>
          <w:rFonts w:ascii="Times New Roman" w:hAnsi="Times New Roman"/>
          <w:szCs w:val="28"/>
          <w:shd w:val="clear" w:color="auto" w:fill="FFFFFF"/>
        </w:rPr>
      </w:pPr>
      <w:r w:rsidRPr="00D36405">
        <w:rPr>
          <w:rFonts w:ascii="Times New Roman" w:hAnsi="Times New Roman"/>
          <w:shd w:val="clear" w:color="auto" w:fill="FFFFFF"/>
        </w:rPr>
        <w:t>Порядок формирования, утверждения и ведения плана-графика закупок товаров, работ, услуг для обеспечения нужд субъекта Российской Федерации и муниципальных нужд, а также требования к форме плана-графика закупок товаров, работ, услуг, утверждены Постановлением Правительства Российской Федерации </w:t>
      </w:r>
      <w:hyperlink r:id="rId9" w:history="1">
        <w:r w:rsidRPr="003F47A4">
          <w:rPr>
            <w:rStyle w:val="aa"/>
            <w:rFonts w:ascii="Times New Roman" w:hAnsi="Times New Roman"/>
            <w:color w:val="auto"/>
            <w:szCs w:val="28"/>
            <w:u w:val="none"/>
            <w:bdr w:val="none" w:sz="0" w:space="0" w:color="auto" w:frame="1"/>
            <w:shd w:val="clear" w:color="auto" w:fill="FFFFFF"/>
          </w:rPr>
          <w:t>от 05.06.2015 г. № 554</w:t>
        </w:r>
      </w:hyperlink>
      <w:r w:rsidRPr="003F47A4">
        <w:rPr>
          <w:rFonts w:ascii="Times New Roman" w:hAnsi="Times New Roman"/>
          <w:szCs w:val="28"/>
          <w:shd w:val="clear" w:color="auto" w:fill="FFFFFF"/>
        </w:rPr>
        <w:t>.</w:t>
      </w:r>
    </w:p>
    <w:p w14:paraId="3FDB9E78" w14:textId="77777777" w:rsidR="00D36405" w:rsidRPr="00D36405" w:rsidRDefault="00D36405" w:rsidP="00D36405">
      <w:pPr>
        <w:rPr>
          <w:rFonts w:ascii="Times New Roman" w:hAnsi="Times New Roman"/>
          <w:color w:val="000000"/>
          <w:szCs w:val="28"/>
        </w:rPr>
      </w:pPr>
      <w:r w:rsidRPr="00D36405">
        <w:rPr>
          <w:rFonts w:ascii="Times New Roman" w:hAnsi="Times New Roman"/>
          <w:color w:val="000000"/>
          <w:szCs w:val="28"/>
        </w:rPr>
        <w:t>Порядок формирования, утверждения и ведения планов закупок для обеспечения муниципальных нужд и планов-графиков закупок для обеспечения муниципальных нужд устанавливается местной администрацией, с учетом требований, установленных Правительством Российской Федерации.</w:t>
      </w:r>
    </w:p>
    <w:p w14:paraId="675B39C8" w14:textId="77777777" w:rsidR="00D36405" w:rsidRPr="00D36405" w:rsidRDefault="00D36405" w:rsidP="00D36405">
      <w:pPr>
        <w:rPr>
          <w:rFonts w:ascii="Times New Roman" w:hAnsi="Times New Roman"/>
        </w:rPr>
      </w:pPr>
      <w:r w:rsidRPr="00D36405">
        <w:rPr>
          <w:rFonts w:ascii="Times New Roman" w:hAnsi="Times New Roman"/>
        </w:rPr>
        <w:t>Порядок формирования, утверждения и ведения планов закупок</w:t>
      </w:r>
      <w:r w:rsidRPr="00D36405">
        <w:rPr>
          <w:rFonts w:ascii="Times New Roman" w:hAnsi="Times New Roman"/>
        </w:rPr>
        <w:br/>
        <w:t>товаров, работ, услуг для обеспечения муниципальных нужд муниципальными заказчиками, действующими от имени Доволенского района Новосибирской области, утвержден постановлением администрации Доволенского района Новосибирской области от 15.08.2016г. № 430-па (далее - Порядок, утвержденный постановлением администрации Доволенского района от 15.08.2016 г. №430-па).</w:t>
      </w:r>
    </w:p>
    <w:p w14:paraId="31C4A5D8" w14:textId="77777777" w:rsidR="00D36405" w:rsidRPr="00D36405" w:rsidRDefault="00D36405" w:rsidP="00D36405">
      <w:pPr>
        <w:rPr>
          <w:rFonts w:ascii="Times New Roman" w:hAnsi="Times New Roman"/>
        </w:rPr>
      </w:pPr>
      <w:r w:rsidRPr="00D36405">
        <w:rPr>
          <w:rFonts w:ascii="Times New Roman" w:hAnsi="Times New Roman"/>
        </w:rPr>
        <w:t>Порядок формирования, утверждения и ведения плана-графика закупок</w:t>
      </w:r>
      <w:r w:rsidRPr="00D36405">
        <w:rPr>
          <w:rFonts w:ascii="Times New Roman" w:hAnsi="Times New Roman"/>
        </w:rPr>
        <w:br/>
        <w:t>товаров, работ, услуг для обеспечения муниципальных нужд муниципальными заказчиками, действующими от имени Доволенского района Новосибирской области, утвержден постановлением администрации Доволенского района Новосибирской области от 15.08.2016г. № 431-па (далее - Порядок, утвержденный постановлением администрации Доволенского района от 15.08.2016 г. №431па).</w:t>
      </w:r>
    </w:p>
    <w:p w14:paraId="601B106E" w14:textId="77777777" w:rsidR="00D36405" w:rsidRPr="00D36405" w:rsidRDefault="00D36405" w:rsidP="00D36405">
      <w:pPr>
        <w:rPr>
          <w:rFonts w:ascii="Times New Roman" w:hAnsi="Times New Roman"/>
          <w:b/>
          <w:bCs/>
        </w:rPr>
      </w:pPr>
      <w:r w:rsidRPr="00D36405">
        <w:rPr>
          <w:rFonts w:ascii="Times New Roman" w:hAnsi="Times New Roman"/>
        </w:rPr>
        <w:t xml:space="preserve">В соответствии с п.п. «б» пункта 3 Требований, утвержденных Постановлением Правительства РФ от 21.1 1.2013г. №1043, пункта 2 Порядка, утвержденного постановлением администрации Доволенского района от 15.08.2016г. №430-па, </w:t>
      </w:r>
      <w:r w:rsidRPr="00D36405">
        <w:rPr>
          <w:rFonts w:ascii="Times New Roman" w:hAnsi="Times New Roman"/>
          <w:b/>
          <w:bCs/>
        </w:rPr>
        <w:t>планы закупок утверждаются</w:t>
      </w:r>
      <w:r w:rsidRPr="00D36405">
        <w:rPr>
          <w:rFonts w:ascii="Times New Roman" w:hAnsi="Times New Roman"/>
        </w:rPr>
        <w:t xml:space="preserve"> в течение </w:t>
      </w:r>
      <w:r w:rsidRPr="00D36405">
        <w:rPr>
          <w:rFonts w:ascii="Times New Roman" w:hAnsi="Times New Roman"/>
          <w:b/>
          <w:bCs/>
        </w:rPr>
        <w:t>10</w:t>
      </w:r>
      <w:r w:rsidRPr="00D36405">
        <w:rPr>
          <w:rFonts w:ascii="Times New Roman" w:hAnsi="Times New Roman"/>
        </w:rPr>
        <w:t xml:space="preserve"> рабочих дней после доведения до соответствующего муниципального заказчика объема прав в денежном выражении на принятие и (или) исполнение обязательств в соответствии с бюджетным законодательством РФ.</w:t>
      </w:r>
    </w:p>
    <w:p w14:paraId="09523850" w14:textId="7755057F" w:rsidR="00D36405" w:rsidRDefault="00D36405" w:rsidP="00D36405">
      <w:pPr>
        <w:rPr>
          <w:rFonts w:ascii="Times New Roman" w:hAnsi="Times New Roman"/>
          <w:color w:val="000000"/>
          <w:szCs w:val="28"/>
        </w:rPr>
      </w:pPr>
      <w:r w:rsidRPr="00D36405">
        <w:rPr>
          <w:rFonts w:ascii="Times New Roman" w:hAnsi="Times New Roman"/>
        </w:rPr>
        <w:t xml:space="preserve">В соответствии с п.п. «а» пункта 3 Требований, </w:t>
      </w:r>
      <w:r w:rsidRPr="00D36405">
        <w:rPr>
          <w:rFonts w:ascii="Times New Roman" w:hAnsi="Times New Roman"/>
          <w:shd w:val="clear" w:color="auto" w:fill="FFFFFF"/>
        </w:rPr>
        <w:t xml:space="preserve">утвержденных Постановлением Правительства </w:t>
      </w:r>
      <w:r w:rsidRPr="00085EBE">
        <w:rPr>
          <w:rFonts w:ascii="Times New Roman" w:hAnsi="Times New Roman"/>
          <w:shd w:val="clear" w:color="auto" w:fill="FFFFFF"/>
        </w:rPr>
        <w:t>РФ </w:t>
      </w:r>
      <w:hyperlink r:id="rId10" w:history="1">
        <w:r w:rsidRPr="00085EBE">
          <w:rPr>
            <w:rStyle w:val="aa"/>
            <w:rFonts w:ascii="Times New Roman" w:hAnsi="Times New Roman"/>
            <w:color w:val="auto"/>
            <w:szCs w:val="28"/>
            <w:u w:val="none"/>
            <w:bdr w:val="none" w:sz="0" w:space="0" w:color="auto" w:frame="1"/>
            <w:shd w:val="clear" w:color="auto" w:fill="FFFFFF"/>
          </w:rPr>
          <w:t>от 05.06.2015г. № 554</w:t>
        </w:r>
      </w:hyperlink>
      <w:r w:rsidRPr="00D36405">
        <w:rPr>
          <w:rFonts w:ascii="Times New Roman" w:hAnsi="Times New Roman"/>
        </w:rPr>
        <w:t>, пункта 2 Порядка</w:t>
      </w:r>
      <w:r w:rsidRPr="00D36405">
        <w:rPr>
          <w:rFonts w:ascii="Times New Roman" w:hAnsi="Times New Roman"/>
          <w:color w:val="000000"/>
          <w:szCs w:val="28"/>
        </w:rPr>
        <w:t xml:space="preserve"> Согласно пункту 2 Порядка, </w:t>
      </w:r>
      <w:r w:rsidRPr="00D36405">
        <w:rPr>
          <w:rFonts w:ascii="Times New Roman" w:hAnsi="Times New Roman"/>
          <w:szCs w:val="28"/>
        </w:rPr>
        <w:t xml:space="preserve">утвержденного постановлением администрации Доволенского района от 15.08.2016 г. №431па, </w:t>
      </w:r>
      <w:r w:rsidRPr="00D36405">
        <w:rPr>
          <w:rFonts w:ascii="Times New Roman" w:hAnsi="Times New Roman"/>
          <w:b/>
          <w:bCs/>
          <w:color w:val="000000"/>
          <w:szCs w:val="28"/>
        </w:rPr>
        <w:t>планы-графики</w:t>
      </w:r>
      <w:r w:rsidRPr="00D36405">
        <w:rPr>
          <w:rFonts w:ascii="Times New Roman" w:hAnsi="Times New Roman"/>
          <w:color w:val="000000"/>
          <w:szCs w:val="28"/>
        </w:rPr>
        <w:t xml:space="preserve"> закупок </w:t>
      </w:r>
      <w:r w:rsidRPr="00D36405">
        <w:rPr>
          <w:rFonts w:ascii="Times New Roman" w:hAnsi="Times New Roman"/>
          <w:b/>
          <w:bCs/>
          <w:color w:val="000000"/>
          <w:szCs w:val="28"/>
        </w:rPr>
        <w:t>утверждаются</w:t>
      </w:r>
      <w:r w:rsidRPr="00D36405">
        <w:rPr>
          <w:rFonts w:ascii="Times New Roman" w:hAnsi="Times New Roman"/>
          <w:color w:val="000000"/>
          <w:szCs w:val="28"/>
        </w:rPr>
        <w:t xml:space="preserve"> </w:t>
      </w:r>
      <w:r w:rsidRPr="00D36405">
        <w:rPr>
          <w:rFonts w:ascii="Times New Roman" w:hAnsi="Times New Roman"/>
        </w:rPr>
        <w:t xml:space="preserve">в течение </w:t>
      </w:r>
      <w:r w:rsidRPr="00D36405">
        <w:rPr>
          <w:rFonts w:ascii="Times New Roman" w:hAnsi="Times New Roman"/>
          <w:b/>
          <w:bCs/>
        </w:rPr>
        <w:t>10</w:t>
      </w:r>
      <w:r w:rsidRPr="00D36405">
        <w:rPr>
          <w:rFonts w:ascii="Times New Roman" w:hAnsi="Times New Roman"/>
        </w:rPr>
        <w:t xml:space="preserve"> рабочих дней после доведения до соответствующего муниципального заказчика объема прав в денежном выражении на принятие и (или) исполнение обязательств в соответствии с бюджетным законодательством РФ</w:t>
      </w:r>
      <w:r w:rsidRPr="00D36405">
        <w:rPr>
          <w:rFonts w:ascii="Times New Roman" w:hAnsi="Times New Roman"/>
          <w:color w:val="000000"/>
          <w:szCs w:val="28"/>
        </w:rPr>
        <w:t>.</w:t>
      </w:r>
    </w:p>
    <w:p w14:paraId="3246FB34" w14:textId="6BE62355" w:rsidR="00D36405" w:rsidRPr="00D36405" w:rsidRDefault="00D36405" w:rsidP="00D36405">
      <w:pPr>
        <w:rPr>
          <w:rFonts w:ascii="Times New Roman" w:hAnsi="Times New Roman"/>
          <w:szCs w:val="28"/>
        </w:rPr>
      </w:pPr>
      <w:r w:rsidRPr="00D36405">
        <w:rPr>
          <w:rFonts w:ascii="Times New Roman" w:hAnsi="Times New Roman"/>
        </w:rPr>
        <w:t>Объем прав в денежном выражении на принятие и исполнение обязательств, в соответствии с Уведомлением о лимитах бюджетных обязательств (далее - ЛБО) бюджета администрации Доволенского района новосибирской области на 2019 год и плановый период 2020-2021 годов,</w:t>
      </w:r>
      <w:r w:rsidRPr="00D36405">
        <w:rPr>
          <w:rFonts w:ascii="Times New Roman" w:hAnsi="Times New Roman"/>
          <w:bCs/>
          <w:iCs/>
        </w:rPr>
        <w:t xml:space="preserve"> </w:t>
      </w:r>
      <w:r w:rsidRPr="00D36405">
        <w:rPr>
          <w:rFonts w:ascii="Times New Roman" w:hAnsi="Times New Roman"/>
        </w:rPr>
        <w:t xml:space="preserve">получателю бюджетных средств </w:t>
      </w:r>
      <w:r w:rsidR="00811F46" w:rsidRPr="00940A6B">
        <w:rPr>
          <w:rStyle w:val="13"/>
          <w:rFonts w:ascii="Times New Roman" w:hAnsi="Times New Roman" w:cs="Times New Roman"/>
          <w:sz w:val="24"/>
          <w:szCs w:val="24"/>
        </w:rPr>
        <w:t>МКДОУ Волчанский детский сад «Ручеек»</w:t>
      </w:r>
      <w:r w:rsidR="00811F46">
        <w:rPr>
          <w:rStyle w:val="13"/>
          <w:rFonts w:ascii="Times New Roman" w:hAnsi="Times New Roman" w:cs="Times New Roman"/>
          <w:sz w:val="24"/>
          <w:szCs w:val="24"/>
        </w:rPr>
        <w:t xml:space="preserve"> </w:t>
      </w:r>
      <w:r w:rsidRPr="00D36405">
        <w:rPr>
          <w:rFonts w:ascii="Times New Roman" w:hAnsi="Times New Roman"/>
          <w:szCs w:val="28"/>
        </w:rPr>
        <w:t xml:space="preserve">ЛБО на 2019 год </w:t>
      </w:r>
      <w:r w:rsidRPr="00D36405">
        <w:rPr>
          <w:rFonts w:ascii="Times New Roman" w:hAnsi="Times New Roman"/>
        </w:rPr>
        <w:t xml:space="preserve">  </w:t>
      </w:r>
      <w:r w:rsidRPr="00D36405">
        <w:rPr>
          <w:rFonts w:ascii="Times New Roman" w:hAnsi="Times New Roman"/>
          <w:szCs w:val="28"/>
        </w:rPr>
        <w:t xml:space="preserve">утвержден </w:t>
      </w:r>
      <w:r w:rsidRPr="00D36405">
        <w:rPr>
          <w:rFonts w:ascii="Times New Roman" w:hAnsi="Times New Roman"/>
        </w:rPr>
        <w:t>29.12.2018г.</w:t>
      </w:r>
      <w:r w:rsidRPr="00D36405">
        <w:rPr>
          <w:rFonts w:ascii="Times New Roman" w:hAnsi="Times New Roman"/>
          <w:szCs w:val="28"/>
        </w:rPr>
        <w:t xml:space="preserve"> </w:t>
      </w:r>
    </w:p>
    <w:p w14:paraId="24E882B0" w14:textId="77777777" w:rsidR="00D36405" w:rsidRPr="00D36405" w:rsidRDefault="00D36405" w:rsidP="00D36405">
      <w:pPr>
        <w:rPr>
          <w:rFonts w:ascii="Times New Roman" w:hAnsi="Times New Roman"/>
          <w:color w:val="000000"/>
          <w:szCs w:val="28"/>
        </w:rPr>
      </w:pPr>
      <w:r w:rsidRPr="00D36405">
        <w:rPr>
          <w:rFonts w:ascii="Times New Roman" w:hAnsi="Times New Roman"/>
          <w:color w:val="000000"/>
          <w:szCs w:val="28"/>
        </w:rPr>
        <w:t xml:space="preserve">Частью 9 статьи 17 Закона №44-ФЗ </w:t>
      </w:r>
      <w:r w:rsidRPr="00D36405">
        <w:rPr>
          <w:rFonts w:ascii="Times New Roman" w:hAnsi="Times New Roman"/>
          <w:color w:val="000000"/>
        </w:rPr>
        <w:t>(в редакции закона, действовавшей до 01.10.2019)</w:t>
      </w:r>
      <w:r w:rsidRPr="00D36405">
        <w:rPr>
          <w:rFonts w:ascii="Times New Roman" w:hAnsi="Times New Roman"/>
          <w:color w:val="000000"/>
          <w:szCs w:val="28"/>
        </w:rPr>
        <w:t xml:space="preserve"> установлено, что утвержденный план закупок подлежит размещению в единой информационной системе в течение 3 рабочих дней со дня утверждения или изменения такого плана, за исключением сведений, составляющих государственную тайну.</w:t>
      </w:r>
    </w:p>
    <w:p w14:paraId="6404EEE4" w14:textId="3DDDA3CA" w:rsidR="00E70322" w:rsidRDefault="00D36405" w:rsidP="00D36405">
      <w:pPr>
        <w:rPr>
          <w:rFonts w:ascii="Times New Roman" w:hAnsi="Times New Roman"/>
          <w:szCs w:val="28"/>
        </w:rPr>
      </w:pPr>
      <w:r w:rsidRPr="00D36405">
        <w:rPr>
          <w:rFonts w:ascii="Times New Roman" w:hAnsi="Times New Roman"/>
        </w:rPr>
        <w:t xml:space="preserve">Первоначальная версия плана закупок товаров, работ, услуг для обеспечения нужд Учреждения на 2019 год плановый период 2020 и 2021 годов, </w:t>
      </w:r>
      <w:r w:rsidRPr="006B0F5A">
        <w:rPr>
          <w:rFonts w:ascii="Times New Roman" w:hAnsi="Times New Roman"/>
        </w:rPr>
        <w:t xml:space="preserve">прошедшая контроль по </w:t>
      </w:r>
      <w:r w:rsidRPr="006B0F5A">
        <w:rPr>
          <w:rFonts w:ascii="Times New Roman" w:hAnsi="Times New Roman"/>
          <w:color w:val="000000"/>
          <w:sz w:val="21"/>
          <w:szCs w:val="21"/>
        </w:rPr>
        <w:t> </w:t>
      </w:r>
      <w:r w:rsidRPr="006B0F5A">
        <w:rPr>
          <w:rFonts w:ascii="Times New Roman" w:hAnsi="Times New Roman"/>
          <w:color w:val="000000"/>
          <w:szCs w:val="28"/>
        </w:rPr>
        <w:t xml:space="preserve"> части 5 статьи 99 Федерального закона от 5 апреля 2013 г. № 44-ФЗ</w:t>
      </w:r>
      <w:r w:rsidRPr="00D36405">
        <w:rPr>
          <w:rFonts w:ascii="Times New Roman" w:hAnsi="Times New Roman"/>
          <w:color w:val="000000"/>
          <w:szCs w:val="28"/>
        </w:rPr>
        <w:t xml:space="preserve">, </w:t>
      </w:r>
      <w:r w:rsidRPr="00D36405">
        <w:rPr>
          <w:rFonts w:ascii="Times New Roman" w:hAnsi="Times New Roman"/>
        </w:rPr>
        <w:t xml:space="preserve"> утверждена руководителем учреждения </w:t>
      </w:r>
      <w:r w:rsidRPr="00D36405">
        <w:rPr>
          <w:rFonts w:ascii="Times New Roman" w:hAnsi="Times New Roman"/>
          <w:bCs/>
          <w:iCs/>
        </w:rPr>
        <w:t>17.01.2019 и</w:t>
      </w:r>
      <w:r w:rsidRPr="00D36405">
        <w:rPr>
          <w:rFonts w:ascii="Times New Roman" w:hAnsi="Times New Roman"/>
        </w:rPr>
        <w:t xml:space="preserve">  размещена на официальном сайте  17</w:t>
      </w:r>
      <w:r w:rsidRPr="00D36405">
        <w:rPr>
          <w:rFonts w:ascii="Times New Roman" w:hAnsi="Times New Roman"/>
          <w:iCs/>
        </w:rPr>
        <w:t>.01.2019</w:t>
      </w:r>
      <w:r w:rsidRPr="00D36405">
        <w:rPr>
          <w:rFonts w:ascii="Times New Roman" w:hAnsi="Times New Roman"/>
        </w:rPr>
        <w:t xml:space="preserve"> (уникальный номер плана закупок в единой информационной системе №</w:t>
      </w:r>
      <w:r w:rsidRPr="00D36405">
        <w:rPr>
          <w:rFonts w:ascii="Times New Roman" w:hAnsi="Times New Roman"/>
          <w:color w:val="7B7B7B"/>
          <w:sz w:val="18"/>
          <w:szCs w:val="18"/>
          <w:shd w:val="clear" w:color="auto" w:fill="FFFFFF"/>
        </w:rPr>
        <w:t xml:space="preserve"> </w:t>
      </w:r>
      <w:r w:rsidR="00520EA3" w:rsidRPr="00520EA3">
        <w:rPr>
          <w:rFonts w:ascii="Times New Roman" w:hAnsi="Times New Roman"/>
          <w:color w:val="5B5B5B"/>
        </w:rPr>
        <w:t>201903513000729001</w:t>
      </w:r>
      <w:r w:rsidRPr="00D36405">
        <w:rPr>
          <w:rFonts w:ascii="Times New Roman" w:hAnsi="Times New Roman"/>
        </w:rPr>
        <w:t xml:space="preserve">) </w:t>
      </w:r>
      <w:r w:rsidRPr="00D36405">
        <w:rPr>
          <w:rFonts w:ascii="Times New Roman" w:hAnsi="Times New Roman"/>
          <w:szCs w:val="28"/>
        </w:rPr>
        <w:t xml:space="preserve">без нарушения срока размещения, установленного законодательством для данного документа. </w:t>
      </w:r>
    </w:p>
    <w:p w14:paraId="06EA7235" w14:textId="2E54C5BE" w:rsidR="00D36405" w:rsidRDefault="00D36405" w:rsidP="00D36405">
      <w:pPr>
        <w:rPr>
          <w:rFonts w:ascii="Times New Roman" w:hAnsi="Times New Roman"/>
        </w:rPr>
      </w:pPr>
      <w:r w:rsidRPr="00D36405">
        <w:rPr>
          <w:rFonts w:ascii="Times New Roman" w:hAnsi="Times New Roman"/>
          <w:szCs w:val="28"/>
        </w:rPr>
        <w:lastRenderedPageBreak/>
        <w:t>Ф</w:t>
      </w:r>
      <w:r w:rsidRPr="00D36405">
        <w:rPr>
          <w:rFonts w:ascii="Times New Roman" w:hAnsi="Times New Roman"/>
        </w:rPr>
        <w:t xml:space="preserve">актически обязанность заказчика исполнена. </w:t>
      </w:r>
    </w:p>
    <w:p w14:paraId="0BBE4E13" w14:textId="15C0510E" w:rsidR="00E70322" w:rsidRPr="00494B77" w:rsidRDefault="00E70322" w:rsidP="00E70322">
      <w:pPr>
        <w:rPr>
          <w:rStyle w:val="13"/>
          <w:rFonts w:ascii="Times New Roman" w:hAnsi="Times New Roman" w:cs="Times New Roman"/>
          <w:sz w:val="24"/>
          <w:szCs w:val="24"/>
        </w:rPr>
      </w:pPr>
      <w:r w:rsidRPr="00494B77">
        <w:rPr>
          <w:rStyle w:val="13"/>
          <w:rFonts w:ascii="Times New Roman" w:hAnsi="Times New Roman" w:cs="Times New Roman"/>
          <w:sz w:val="24"/>
          <w:szCs w:val="24"/>
        </w:rPr>
        <w:t>Согласно информации из ЕИС, за 2019 год в электронную версию первоначального Плана закупок (</w:t>
      </w:r>
      <w:r w:rsidRPr="00494B77">
        <w:rPr>
          <w:rFonts w:ascii="Times New Roman" w:hAnsi="Times New Roman"/>
        </w:rPr>
        <w:t>№</w:t>
      </w:r>
      <w:r w:rsidRPr="00494B77">
        <w:rPr>
          <w:rFonts w:ascii="Times New Roman" w:hAnsi="Times New Roman"/>
          <w:color w:val="7B7B7B"/>
          <w:shd w:val="clear" w:color="auto" w:fill="FFFFFF"/>
        </w:rPr>
        <w:t xml:space="preserve"> </w:t>
      </w:r>
      <w:r w:rsidR="00520EA3" w:rsidRPr="00520EA3">
        <w:rPr>
          <w:rFonts w:ascii="Times New Roman" w:hAnsi="Times New Roman"/>
          <w:color w:val="5B5B5B"/>
        </w:rPr>
        <w:t>201903513000729001</w:t>
      </w:r>
      <w:r w:rsidRPr="00494B77">
        <w:rPr>
          <w:rFonts w:ascii="Times New Roman" w:hAnsi="Times New Roman"/>
        </w:rPr>
        <w:t>)</w:t>
      </w:r>
      <w:r w:rsidRPr="00494B77">
        <w:rPr>
          <w:rStyle w:val="13"/>
          <w:rFonts w:ascii="Times New Roman" w:hAnsi="Times New Roman" w:cs="Times New Roman"/>
          <w:sz w:val="24"/>
          <w:szCs w:val="24"/>
        </w:rPr>
        <w:t xml:space="preserve"> </w:t>
      </w:r>
      <w:r w:rsidRPr="00520EA3">
        <w:rPr>
          <w:rStyle w:val="0pt0"/>
          <w:b w:val="0"/>
          <w:bCs w:val="0"/>
          <w:sz w:val="24"/>
          <w:szCs w:val="24"/>
        </w:rPr>
        <w:t>было внесено</w:t>
      </w:r>
      <w:r w:rsidRPr="00494B77">
        <w:rPr>
          <w:rStyle w:val="13"/>
          <w:rFonts w:ascii="Times New Roman" w:hAnsi="Times New Roman" w:cs="Times New Roman"/>
          <w:sz w:val="24"/>
          <w:szCs w:val="24"/>
        </w:rPr>
        <w:t xml:space="preserve"> </w:t>
      </w:r>
      <w:r w:rsidR="00520EA3">
        <w:rPr>
          <w:rStyle w:val="13"/>
          <w:rFonts w:ascii="Times New Roman" w:hAnsi="Times New Roman" w:cs="Times New Roman"/>
          <w:sz w:val="24"/>
          <w:szCs w:val="24"/>
        </w:rPr>
        <w:t>8</w:t>
      </w:r>
      <w:r w:rsidRPr="00494B77">
        <w:rPr>
          <w:rStyle w:val="13"/>
          <w:rFonts w:ascii="Times New Roman" w:hAnsi="Times New Roman" w:cs="Times New Roman"/>
          <w:sz w:val="24"/>
          <w:szCs w:val="24"/>
        </w:rPr>
        <w:t xml:space="preserve"> изменений:</w:t>
      </w:r>
    </w:p>
    <w:p w14:paraId="1EC5DE69" w14:textId="46B00007" w:rsidR="00E70322" w:rsidRDefault="00E70322" w:rsidP="00E70322">
      <w:pPr>
        <w:rPr>
          <w:rStyle w:val="13"/>
          <w:rFonts w:ascii="Times New Roman" w:hAnsi="Times New Roman" w:cs="Times New Roman"/>
          <w:sz w:val="24"/>
          <w:szCs w:val="24"/>
        </w:rPr>
      </w:pPr>
      <w:r w:rsidRPr="00494B77">
        <w:rPr>
          <w:rStyle w:val="13"/>
          <w:rFonts w:ascii="Times New Roman" w:hAnsi="Times New Roman" w:cs="Times New Roman"/>
          <w:sz w:val="24"/>
          <w:szCs w:val="24"/>
        </w:rPr>
        <w:t xml:space="preserve">- версии от 14.02.2019; </w:t>
      </w:r>
      <w:r w:rsidR="002D71E7">
        <w:rPr>
          <w:rStyle w:val="13"/>
          <w:rFonts w:ascii="Times New Roman" w:hAnsi="Times New Roman" w:cs="Times New Roman"/>
          <w:sz w:val="24"/>
          <w:szCs w:val="24"/>
        </w:rPr>
        <w:t>17</w:t>
      </w:r>
      <w:r w:rsidRPr="00494B77">
        <w:rPr>
          <w:rStyle w:val="13"/>
          <w:rFonts w:ascii="Times New Roman" w:hAnsi="Times New Roman" w:cs="Times New Roman"/>
          <w:sz w:val="24"/>
          <w:szCs w:val="24"/>
        </w:rPr>
        <w:t>.0</w:t>
      </w:r>
      <w:r w:rsidR="002D71E7">
        <w:rPr>
          <w:rStyle w:val="13"/>
          <w:rFonts w:ascii="Times New Roman" w:hAnsi="Times New Roman" w:cs="Times New Roman"/>
          <w:sz w:val="24"/>
          <w:szCs w:val="24"/>
        </w:rPr>
        <w:t>7</w:t>
      </w:r>
      <w:r w:rsidRPr="00494B77">
        <w:rPr>
          <w:rStyle w:val="13"/>
          <w:rFonts w:ascii="Times New Roman" w:hAnsi="Times New Roman" w:cs="Times New Roman"/>
          <w:sz w:val="24"/>
          <w:szCs w:val="24"/>
        </w:rPr>
        <w:t xml:space="preserve">.2019; </w:t>
      </w:r>
      <w:r w:rsidR="002D71E7">
        <w:rPr>
          <w:rStyle w:val="13"/>
          <w:rFonts w:ascii="Times New Roman" w:hAnsi="Times New Roman" w:cs="Times New Roman"/>
          <w:sz w:val="24"/>
          <w:szCs w:val="24"/>
        </w:rPr>
        <w:t>06</w:t>
      </w:r>
      <w:r w:rsidRPr="00494B77">
        <w:rPr>
          <w:rStyle w:val="13"/>
          <w:rFonts w:ascii="Times New Roman" w:hAnsi="Times New Roman" w:cs="Times New Roman"/>
          <w:sz w:val="24"/>
          <w:szCs w:val="24"/>
        </w:rPr>
        <w:t>.0</w:t>
      </w:r>
      <w:r w:rsidR="002D71E7">
        <w:rPr>
          <w:rStyle w:val="13"/>
          <w:rFonts w:ascii="Times New Roman" w:hAnsi="Times New Roman" w:cs="Times New Roman"/>
          <w:sz w:val="24"/>
          <w:szCs w:val="24"/>
        </w:rPr>
        <w:t>8</w:t>
      </w:r>
      <w:r w:rsidRPr="00494B77">
        <w:rPr>
          <w:rStyle w:val="13"/>
          <w:rFonts w:ascii="Times New Roman" w:hAnsi="Times New Roman" w:cs="Times New Roman"/>
          <w:sz w:val="24"/>
          <w:szCs w:val="24"/>
        </w:rPr>
        <w:t xml:space="preserve">.2019; </w:t>
      </w:r>
      <w:r w:rsidR="002D71E7">
        <w:rPr>
          <w:rStyle w:val="13"/>
          <w:rFonts w:ascii="Times New Roman" w:hAnsi="Times New Roman" w:cs="Times New Roman"/>
          <w:sz w:val="24"/>
          <w:szCs w:val="24"/>
        </w:rPr>
        <w:t>20</w:t>
      </w:r>
      <w:r w:rsidRPr="00494B77">
        <w:rPr>
          <w:rStyle w:val="13"/>
          <w:rFonts w:ascii="Times New Roman" w:hAnsi="Times New Roman" w:cs="Times New Roman"/>
          <w:sz w:val="24"/>
          <w:szCs w:val="24"/>
        </w:rPr>
        <w:t>.0</w:t>
      </w:r>
      <w:r w:rsidR="002D71E7">
        <w:rPr>
          <w:rStyle w:val="13"/>
          <w:rFonts w:ascii="Times New Roman" w:hAnsi="Times New Roman" w:cs="Times New Roman"/>
          <w:sz w:val="24"/>
          <w:szCs w:val="24"/>
        </w:rPr>
        <w:t>8</w:t>
      </w:r>
      <w:r w:rsidRPr="00494B77">
        <w:rPr>
          <w:rStyle w:val="13"/>
          <w:rFonts w:ascii="Times New Roman" w:hAnsi="Times New Roman" w:cs="Times New Roman"/>
          <w:sz w:val="24"/>
          <w:szCs w:val="24"/>
        </w:rPr>
        <w:t>.2019; 1</w:t>
      </w:r>
      <w:r w:rsidR="002D71E7">
        <w:rPr>
          <w:rStyle w:val="13"/>
          <w:rFonts w:ascii="Times New Roman" w:hAnsi="Times New Roman" w:cs="Times New Roman"/>
          <w:sz w:val="24"/>
          <w:szCs w:val="24"/>
        </w:rPr>
        <w:t>0</w:t>
      </w:r>
      <w:r w:rsidRPr="00494B77">
        <w:rPr>
          <w:rStyle w:val="13"/>
          <w:rFonts w:ascii="Times New Roman" w:hAnsi="Times New Roman" w:cs="Times New Roman"/>
          <w:sz w:val="24"/>
          <w:szCs w:val="24"/>
        </w:rPr>
        <w:t>.</w:t>
      </w:r>
      <w:r w:rsidR="002D71E7">
        <w:rPr>
          <w:rStyle w:val="13"/>
          <w:rFonts w:ascii="Times New Roman" w:hAnsi="Times New Roman" w:cs="Times New Roman"/>
          <w:sz w:val="24"/>
          <w:szCs w:val="24"/>
        </w:rPr>
        <w:t>10</w:t>
      </w:r>
      <w:r w:rsidRPr="00494B77">
        <w:rPr>
          <w:rStyle w:val="13"/>
          <w:rFonts w:ascii="Times New Roman" w:hAnsi="Times New Roman" w:cs="Times New Roman"/>
          <w:sz w:val="24"/>
          <w:szCs w:val="24"/>
        </w:rPr>
        <w:t>.2019; 2</w:t>
      </w:r>
      <w:r w:rsidR="002D71E7">
        <w:rPr>
          <w:rStyle w:val="13"/>
          <w:rFonts w:ascii="Times New Roman" w:hAnsi="Times New Roman" w:cs="Times New Roman"/>
          <w:sz w:val="24"/>
          <w:szCs w:val="24"/>
        </w:rPr>
        <w:t>8</w:t>
      </w:r>
      <w:r w:rsidRPr="00494B77">
        <w:rPr>
          <w:rStyle w:val="13"/>
          <w:rFonts w:ascii="Times New Roman" w:hAnsi="Times New Roman" w:cs="Times New Roman"/>
          <w:sz w:val="24"/>
          <w:szCs w:val="24"/>
        </w:rPr>
        <w:t>.</w:t>
      </w:r>
      <w:r w:rsidR="002D71E7">
        <w:rPr>
          <w:rStyle w:val="13"/>
          <w:rFonts w:ascii="Times New Roman" w:hAnsi="Times New Roman" w:cs="Times New Roman"/>
          <w:sz w:val="24"/>
          <w:szCs w:val="24"/>
        </w:rPr>
        <w:t>10</w:t>
      </w:r>
      <w:r w:rsidRPr="00494B77">
        <w:rPr>
          <w:rStyle w:val="13"/>
          <w:rFonts w:ascii="Times New Roman" w:hAnsi="Times New Roman" w:cs="Times New Roman"/>
          <w:sz w:val="24"/>
          <w:szCs w:val="24"/>
        </w:rPr>
        <w:t>.2019; 2</w:t>
      </w:r>
      <w:r w:rsidR="002D71E7">
        <w:rPr>
          <w:rStyle w:val="13"/>
          <w:rFonts w:ascii="Times New Roman" w:hAnsi="Times New Roman" w:cs="Times New Roman"/>
          <w:sz w:val="24"/>
          <w:szCs w:val="24"/>
        </w:rPr>
        <w:t>5</w:t>
      </w:r>
      <w:r w:rsidRPr="00494B77">
        <w:rPr>
          <w:rStyle w:val="13"/>
          <w:rFonts w:ascii="Times New Roman" w:hAnsi="Times New Roman" w:cs="Times New Roman"/>
          <w:sz w:val="24"/>
          <w:szCs w:val="24"/>
        </w:rPr>
        <w:t xml:space="preserve">.11.2019; </w:t>
      </w:r>
      <w:r w:rsidR="002D71E7">
        <w:rPr>
          <w:rStyle w:val="13"/>
          <w:rFonts w:ascii="Times New Roman" w:hAnsi="Times New Roman" w:cs="Times New Roman"/>
          <w:sz w:val="24"/>
          <w:szCs w:val="24"/>
        </w:rPr>
        <w:t>23</w:t>
      </w:r>
      <w:r w:rsidRPr="00494B77">
        <w:rPr>
          <w:rStyle w:val="13"/>
          <w:rFonts w:ascii="Times New Roman" w:hAnsi="Times New Roman" w:cs="Times New Roman"/>
          <w:sz w:val="24"/>
          <w:szCs w:val="24"/>
        </w:rPr>
        <w:t>.12.2019.</w:t>
      </w:r>
    </w:p>
    <w:p w14:paraId="68FDF79D" w14:textId="6971BA48" w:rsidR="008E4BD4" w:rsidRDefault="008E4BD4" w:rsidP="00E70322">
      <w:pPr>
        <w:rPr>
          <w:rFonts w:ascii="Times New Roman" w:hAnsi="Times New Roman"/>
        </w:rPr>
      </w:pPr>
      <w:r w:rsidRPr="008E4BD4">
        <w:rPr>
          <w:rFonts w:ascii="Times New Roman" w:hAnsi="Times New Roman"/>
        </w:rPr>
        <w:t>В ходе анализа информации, указанной в форме обоснования закупок, являющейся приложением к Плану закупок установлено следующее:</w:t>
      </w:r>
    </w:p>
    <w:p w14:paraId="4B0453E4" w14:textId="136586A9" w:rsidR="008E4BD4" w:rsidRDefault="008E4BD4" w:rsidP="00E70322">
      <w:pPr>
        <w:rPr>
          <w:rFonts w:ascii="Times New Roman" w:hAnsi="Times New Roman"/>
        </w:rPr>
      </w:pPr>
      <w:r w:rsidRPr="008E4BD4">
        <w:rPr>
          <w:rFonts w:ascii="Times New Roman" w:hAnsi="Times New Roman"/>
        </w:rPr>
        <w:t>- в строке 1 гр. 3 указано наименование объекта закупки «Поставка электроэнергии»;</w:t>
      </w:r>
    </w:p>
    <w:p w14:paraId="38EBC102" w14:textId="1F94BF0F" w:rsidR="008E4BD4" w:rsidRPr="008E4BD4" w:rsidRDefault="008E4BD4" w:rsidP="00E70322">
      <w:pPr>
        <w:rPr>
          <w:rFonts w:ascii="Times New Roman" w:hAnsi="Times New Roman"/>
        </w:rPr>
      </w:pPr>
      <w:r w:rsidRPr="008E4BD4">
        <w:rPr>
          <w:rFonts w:ascii="Times New Roman" w:hAnsi="Times New Roman"/>
        </w:rPr>
        <w:t>- в строке 2 гр. 3 указано наименование объекта закупки</w:t>
      </w:r>
      <w:r>
        <w:rPr>
          <w:rFonts w:ascii="Times New Roman" w:hAnsi="Times New Roman"/>
        </w:rPr>
        <w:t xml:space="preserve"> </w:t>
      </w:r>
      <w:r w:rsidRPr="008E4BD4">
        <w:rPr>
          <w:rFonts w:ascii="Times New Roman" w:hAnsi="Times New Roman"/>
        </w:rPr>
        <w:t>«Товары, работы или услуги на сумму, не превышающую 300 тыс. руб. (п. 4 ч. 1 ст. 93 Федерального закона № 44-ФЗ)</w:t>
      </w:r>
      <w:r>
        <w:rPr>
          <w:rFonts w:ascii="Times New Roman" w:hAnsi="Times New Roman"/>
        </w:rPr>
        <w:t>»</w:t>
      </w:r>
    </w:p>
    <w:p w14:paraId="7C003F76" w14:textId="001A394D" w:rsidR="008E4BD4" w:rsidRDefault="0068648C" w:rsidP="00E70322">
      <w:pPr>
        <w:rPr>
          <w:rFonts w:ascii="Times New Roman" w:hAnsi="Times New Roman"/>
        </w:rPr>
      </w:pPr>
      <w:r w:rsidRPr="0068648C">
        <w:rPr>
          <w:rFonts w:ascii="Times New Roman" w:hAnsi="Times New Roman"/>
        </w:rPr>
        <w:t>- в гр. 4</w:t>
      </w:r>
      <w:r>
        <w:rPr>
          <w:rFonts w:ascii="Times New Roman" w:hAnsi="Times New Roman"/>
        </w:rPr>
        <w:t xml:space="preserve">,5 </w:t>
      </w:r>
      <w:r w:rsidRPr="0068648C">
        <w:rPr>
          <w:rFonts w:ascii="Times New Roman" w:hAnsi="Times New Roman"/>
        </w:rPr>
        <w:t xml:space="preserve">  -</w:t>
      </w:r>
      <w:r>
        <w:rPr>
          <w:rFonts w:ascii="Times New Roman" w:hAnsi="Times New Roman"/>
        </w:rPr>
        <w:t xml:space="preserve"> непрограмная деятельность</w:t>
      </w:r>
      <w:r w:rsidRPr="0068648C">
        <w:rPr>
          <w:rFonts w:ascii="Times New Roman" w:hAnsi="Times New Roman"/>
        </w:rPr>
        <w:t>;</w:t>
      </w:r>
    </w:p>
    <w:p w14:paraId="0C8DB6D3" w14:textId="403CF145" w:rsidR="008E4BD4" w:rsidRPr="008E4BD4" w:rsidRDefault="0068648C" w:rsidP="00E70322">
      <w:pPr>
        <w:rPr>
          <w:rStyle w:val="13"/>
          <w:rFonts w:ascii="Times New Roman" w:hAnsi="Times New Roman" w:cs="Times New Roman"/>
          <w:sz w:val="24"/>
          <w:szCs w:val="24"/>
        </w:rPr>
      </w:pPr>
      <w:r w:rsidRPr="0068648C">
        <w:rPr>
          <w:rFonts w:ascii="Times New Roman" w:hAnsi="Times New Roman"/>
        </w:rPr>
        <w:t xml:space="preserve">- в гр. 6 </w:t>
      </w:r>
      <w:r>
        <w:rPr>
          <w:rFonts w:ascii="Times New Roman" w:hAnsi="Times New Roman"/>
        </w:rPr>
        <w:t xml:space="preserve"> - о</w:t>
      </w:r>
      <w:r w:rsidRPr="0068648C">
        <w:rPr>
          <w:rFonts w:ascii="Times New Roman" w:hAnsi="Times New Roman"/>
        </w:rPr>
        <w:t>беспечение текущей деятельности учреждения</w:t>
      </w:r>
      <w:r>
        <w:rPr>
          <w:rFonts w:ascii="Times New Roman" w:hAnsi="Times New Roman"/>
        </w:rPr>
        <w:t>;</w:t>
      </w:r>
    </w:p>
    <w:p w14:paraId="27F21BC4" w14:textId="77777777" w:rsidR="00E70322" w:rsidRPr="00494B77" w:rsidRDefault="00E70322" w:rsidP="00E70322">
      <w:pPr>
        <w:rPr>
          <w:rFonts w:ascii="Times New Roman" w:hAnsi="Times New Roman"/>
          <w:color w:val="000000" w:themeColor="text1"/>
        </w:rPr>
      </w:pPr>
      <w:r w:rsidRPr="00494B77">
        <w:rPr>
          <w:rFonts w:ascii="Times New Roman" w:hAnsi="Times New Roman"/>
          <w:color w:val="000000" w:themeColor="text1"/>
        </w:rPr>
        <w:t xml:space="preserve">Утвержденный заказчиком план-график, а также вносимые в него изменения подлежат размещению в ЕИС в течение трех рабочих дней с даты утверждения. </w:t>
      </w:r>
    </w:p>
    <w:p w14:paraId="0E1FFBD5" w14:textId="027F1AAD" w:rsidR="00E70322" w:rsidRPr="00494B77" w:rsidRDefault="00E70322" w:rsidP="00E70322">
      <w:pPr>
        <w:rPr>
          <w:rFonts w:ascii="Times New Roman" w:hAnsi="Times New Roman"/>
        </w:rPr>
      </w:pPr>
      <w:r w:rsidRPr="00494B77">
        <w:rPr>
          <w:rFonts w:ascii="Times New Roman" w:hAnsi="Times New Roman"/>
        </w:rPr>
        <w:t>Учитывая, что объем прав в денежном выражении на принятие и исполнение обязательств был доведен учреждению 29.12.2018, первоначальная версия</w:t>
      </w:r>
      <w:r w:rsidRPr="00494B77">
        <w:rPr>
          <w:rFonts w:ascii="Times New Roman" w:hAnsi="Times New Roman"/>
          <w:bCs/>
          <w:iCs/>
          <w:color w:val="333333"/>
        </w:rPr>
        <w:t xml:space="preserve"> </w:t>
      </w:r>
      <w:r w:rsidRPr="00494B77">
        <w:rPr>
          <w:rFonts w:ascii="Times New Roman" w:hAnsi="Times New Roman"/>
        </w:rPr>
        <w:t xml:space="preserve">Плана графика на 2019 год утверждена руководителем учреждения  </w:t>
      </w:r>
      <w:r w:rsidR="00520EA3">
        <w:rPr>
          <w:rFonts w:ascii="Times New Roman" w:hAnsi="Times New Roman"/>
        </w:rPr>
        <w:t>21</w:t>
      </w:r>
      <w:r w:rsidRPr="00494B77">
        <w:rPr>
          <w:rFonts w:ascii="Times New Roman" w:hAnsi="Times New Roman"/>
        </w:rPr>
        <w:t>.01.2019 и размещена на официальном сайте  21</w:t>
      </w:r>
      <w:r w:rsidRPr="00494B77">
        <w:rPr>
          <w:rFonts w:ascii="Times New Roman" w:hAnsi="Times New Roman"/>
          <w:iCs/>
        </w:rPr>
        <w:t xml:space="preserve">.01.2019г. </w:t>
      </w:r>
      <w:r w:rsidRPr="00494B77">
        <w:rPr>
          <w:rFonts w:ascii="Times New Roman" w:hAnsi="Times New Roman"/>
        </w:rPr>
        <w:t>(уникальный номер плана графика в единой информационной системе №</w:t>
      </w:r>
      <w:r w:rsidR="00A60907" w:rsidRPr="00A60907">
        <w:rPr>
          <w:rFonts w:ascii="Roboto" w:hAnsi="Roboto" w:cs="Arial"/>
          <w:sz w:val="20"/>
          <w:szCs w:val="20"/>
        </w:rPr>
        <w:t xml:space="preserve"> </w:t>
      </w:r>
      <w:hyperlink r:id="rId11" w:tgtFrame="_blank" w:history="1">
        <w:r w:rsidR="00A60907" w:rsidRPr="00A60907">
          <w:rPr>
            <w:rStyle w:val="aa"/>
            <w:rFonts w:ascii="Times New Roman" w:hAnsi="Times New Roman"/>
            <w:color w:val="auto"/>
            <w:u w:val="none"/>
          </w:rPr>
          <w:t>2019035130007290010001</w:t>
        </w:r>
      </w:hyperlink>
      <w:r w:rsidRPr="00494B77">
        <w:rPr>
          <w:rFonts w:ascii="Times New Roman" w:hAnsi="Times New Roman"/>
        </w:rPr>
        <w:t xml:space="preserve">) без нарушения срока размещения, установленного законодательством для данного документа. </w:t>
      </w:r>
    </w:p>
    <w:p w14:paraId="76824B13" w14:textId="405C7B64" w:rsidR="000A17F1" w:rsidRPr="000A17F1" w:rsidRDefault="000A17F1" w:rsidP="000A17F1">
      <w:pPr>
        <w:autoSpaceDE w:val="0"/>
        <w:autoSpaceDN w:val="0"/>
        <w:adjustRightInd w:val="0"/>
        <w:rPr>
          <w:rFonts w:ascii="Times New Roman" w:hAnsi="Times New Roman"/>
        </w:rPr>
      </w:pPr>
      <w:r w:rsidRPr="000A17F1">
        <w:rPr>
          <w:rFonts w:ascii="Times New Roman" w:hAnsi="Times New Roman"/>
        </w:rPr>
        <w:t xml:space="preserve">В проверяемом периоде действовало несколько версий планов-графиков, опубликованных в единой информационной системе. В течение 2019 года в план график </w:t>
      </w:r>
      <w:r w:rsidRPr="000A17F1">
        <w:rPr>
          <w:rFonts w:ascii="Times New Roman" w:hAnsi="Times New Roman"/>
          <w:szCs w:val="28"/>
        </w:rPr>
        <w:t>№</w:t>
      </w:r>
      <w:r w:rsidR="009105E5" w:rsidRPr="009105E5">
        <w:rPr>
          <w:rFonts w:ascii="Roboto" w:hAnsi="Roboto" w:cs="Arial"/>
          <w:sz w:val="20"/>
          <w:szCs w:val="20"/>
        </w:rPr>
        <w:t xml:space="preserve"> </w:t>
      </w:r>
      <w:hyperlink r:id="rId12" w:tgtFrame="_blank" w:history="1">
        <w:r w:rsidR="009105E5" w:rsidRPr="009105E5">
          <w:rPr>
            <w:rStyle w:val="aa"/>
            <w:rFonts w:ascii="Times New Roman" w:hAnsi="Times New Roman"/>
            <w:color w:val="auto"/>
            <w:u w:val="none"/>
          </w:rPr>
          <w:t>2019035130007290010001</w:t>
        </w:r>
      </w:hyperlink>
      <w:r w:rsidR="009105E5">
        <w:rPr>
          <w:rStyle w:val="cardmaininfopurchaselink2"/>
          <w:rFonts w:ascii="Roboto" w:hAnsi="Roboto" w:cs="Arial"/>
          <w:sz w:val="20"/>
          <w:szCs w:val="20"/>
        </w:rPr>
        <w:t xml:space="preserve"> </w:t>
      </w:r>
      <w:r w:rsidRPr="000A17F1">
        <w:rPr>
          <w:rFonts w:ascii="Times New Roman" w:hAnsi="Times New Roman"/>
          <w:color w:val="212529"/>
          <w:shd w:val="clear" w:color="auto" w:fill="FFFFFF"/>
        </w:rPr>
        <w:t xml:space="preserve"> </w:t>
      </w:r>
      <w:r w:rsidRPr="000A17F1">
        <w:rPr>
          <w:rFonts w:ascii="Times New Roman" w:hAnsi="Times New Roman"/>
        </w:rPr>
        <w:t xml:space="preserve">было внесено </w:t>
      </w:r>
      <w:r w:rsidR="009105E5">
        <w:rPr>
          <w:rFonts w:ascii="Times New Roman" w:hAnsi="Times New Roman"/>
        </w:rPr>
        <w:t>8</w:t>
      </w:r>
      <w:r w:rsidRPr="000A17F1">
        <w:rPr>
          <w:rFonts w:ascii="Times New Roman" w:hAnsi="Times New Roman"/>
        </w:rPr>
        <w:t xml:space="preserve"> изменений в том числе:</w:t>
      </w:r>
    </w:p>
    <w:p w14:paraId="7F870FEF" w14:textId="7D00C65E" w:rsidR="000A17F1" w:rsidRDefault="000A17F1" w:rsidP="000A17F1">
      <w:pPr>
        <w:ind w:firstLine="709"/>
        <w:contextualSpacing/>
        <w:rPr>
          <w:rFonts w:ascii="Times New Roman" w:hAnsi="Times New Roman"/>
        </w:rPr>
      </w:pPr>
      <w:r w:rsidRPr="000A17F1">
        <w:rPr>
          <w:rFonts w:ascii="Times New Roman" w:hAnsi="Times New Roman"/>
        </w:rPr>
        <w:t xml:space="preserve">- версии плана-графика от 15.02.2019, </w:t>
      </w:r>
      <w:r w:rsidR="009105E5">
        <w:rPr>
          <w:rFonts w:ascii="Times New Roman" w:hAnsi="Times New Roman"/>
        </w:rPr>
        <w:t>19</w:t>
      </w:r>
      <w:r w:rsidRPr="000A17F1">
        <w:rPr>
          <w:rFonts w:ascii="Times New Roman" w:hAnsi="Times New Roman"/>
        </w:rPr>
        <w:t>.0</w:t>
      </w:r>
      <w:r w:rsidR="009105E5">
        <w:rPr>
          <w:rFonts w:ascii="Times New Roman" w:hAnsi="Times New Roman"/>
        </w:rPr>
        <w:t>7</w:t>
      </w:r>
      <w:r w:rsidRPr="000A17F1">
        <w:rPr>
          <w:rFonts w:ascii="Times New Roman" w:hAnsi="Times New Roman"/>
        </w:rPr>
        <w:t xml:space="preserve">.2019, </w:t>
      </w:r>
      <w:r w:rsidR="009105E5">
        <w:rPr>
          <w:rFonts w:ascii="Times New Roman" w:hAnsi="Times New Roman"/>
        </w:rPr>
        <w:t>05</w:t>
      </w:r>
      <w:r w:rsidRPr="000A17F1">
        <w:rPr>
          <w:rFonts w:ascii="Times New Roman" w:hAnsi="Times New Roman"/>
        </w:rPr>
        <w:t>.0</w:t>
      </w:r>
      <w:r w:rsidR="009105E5">
        <w:rPr>
          <w:rFonts w:ascii="Times New Roman" w:hAnsi="Times New Roman"/>
        </w:rPr>
        <w:t>8</w:t>
      </w:r>
      <w:r w:rsidRPr="000A17F1">
        <w:rPr>
          <w:rFonts w:ascii="Times New Roman" w:hAnsi="Times New Roman"/>
        </w:rPr>
        <w:t xml:space="preserve">.2019, </w:t>
      </w:r>
      <w:r w:rsidR="009105E5">
        <w:rPr>
          <w:rFonts w:ascii="Times New Roman" w:hAnsi="Times New Roman"/>
        </w:rPr>
        <w:t>21</w:t>
      </w:r>
      <w:r w:rsidRPr="000A17F1">
        <w:rPr>
          <w:rFonts w:ascii="Times New Roman" w:hAnsi="Times New Roman"/>
        </w:rPr>
        <w:t>.0</w:t>
      </w:r>
      <w:r w:rsidR="009105E5">
        <w:rPr>
          <w:rFonts w:ascii="Times New Roman" w:hAnsi="Times New Roman"/>
        </w:rPr>
        <w:t>8</w:t>
      </w:r>
      <w:r w:rsidRPr="000A17F1">
        <w:rPr>
          <w:rFonts w:ascii="Times New Roman" w:hAnsi="Times New Roman"/>
        </w:rPr>
        <w:t xml:space="preserve">.2019, </w:t>
      </w:r>
      <w:r w:rsidR="009105E5">
        <w:rPr>
          <w:rFonts w:ascii="Times New Roman" w:hAnsi="Times New Roman"/>
        </w:rPr>
        <w:t>09</w:t>
      </w:r>
      <w:r w:rsidRPr="000A17F1">
        <w:rPr>
          <w:rFonts w:ascii="Times New Roman" w:hAnsi="Times New Roman"/>
        </w:rPr>
        <w:t>.</w:t>
      </w:r>
      <w:r w:rsidR="009105E5">
        <w:rPr>
          <w:rFonts w:ascii="Times New Roman" w:hAnsi="Times New Roman"/>
        </w:rPr>
        <w:t>10</w:t>
      </w:r>
      <w:r w:rsidRPr="000A17F1">
        <w:rPr>
          <w:rFonts w:ascii="Times New Roman" w:hAnsi="Times New Roman"/>
        </w:rPr>
        <w:t xml:space="preserve">.2019, </w:t>
      </w:r>
      <w:r w:rsidR="009105E5">
        <w:rPr>
          <w:rFonts w:ascii="Times New Roman" w:hAnsi="Times New Roman"/>
        </w:rPr>
        <w:t>29</w:t>
      </w:r>
      <w:r w:rsidRPr="000A17F1">
        <w:rPr>
          <w:rFonts w:ascii="Times New Roman" w:hAnsi="Times New Roman"/>
        </w:rPr>
        <w:t>.</w:t>
      </w:r>
      <w:r w:rsidR="009105E5">
        <w:rPr>
          <w:rFonts w:ascii="Times New Roman" w:hAnsi="Times New Roman"/>
        </w:rPr>
        <w:t>10</w:t>
      </w:r>
      <w:r w:rsidRPr="000A17F1">
        <w:rPr>
          <w:rFonts w:ascii="Times New Roman" w:hAnsi="Times New Roman"/>
        </w:rPr>
        <w:t>.2019, 2</w:t>
      </w:r>
      <w:r w:rsidR="009105E5">
        <w:rPr>
          <w:rFonts w:ascii="Times New Roman" w:hAnsi="Times New Roman"/>
        </w:rPr>
        <w:t>6</w:t>
      </w:r>
      <w:r w:rsidRPr="000A17F1">
        <w:rPr>
          <w:rFonts w:ascii="Times New Roman" w:hAnsi="Times New Roman"/>
        </w:rPr>
        <w:t>.</w:t>
      </w:r>
      <w:r w:rsidR="009105E5">
        <w:rPr>
          <w:rFonts w:ascii="Times New Roman" w:hAnsi="Times New Roman"/>
        </w:rPr>
        <w:t>11</w:t>
      </w:r>
      <w:r w:rsidRPr="000A17F1">
        <w:rPr>
          <w:rFonts w:ascii="Times New Roman" w:hAnsi="Times New Roman"/>
        </w:rPr>
        <w:t>.2019, 10.12.2019.</w:t>
      </w:r>
    </w:p>
    <w:p w14:paraId="00158DAB" w14:textId="77777777" w:rsidR="0068648C" w:rsidRPr="0068648C" w:rsidRDefault="0068648C" w:rsidP="0068648C">
      <w:pPr>
        <w:contextualSpacing/>
        <w:rPr>
          <w:rFonts w:ascii="Times New Roman" w:hAnsi="Times New Roman"/>
        </w:rPr>
      </w:pPr>
      <w:r w:rsidRPr="0068648C">
        <w:rPr>
          <w:rFonts w:ascii="Times New Roman" w:hAnsi="Times New Roman"/>
        </w:rPr>
        <w:t xml:space="preserve">В отношении закупок, осуществляемых в соответствии с пунктами 4, 5, 26, 33 части 1 статьи 93 Закона №44-ФЗ, обоснованию подлежит годовой объем указанных закупок. </w:t>
      </w:r>
    </w:p>
    <w:p w14:paraId="0559A950" w14:textId="77777777" w:rsidR="0068648C" w:rsidRDefault="0068648C" w:rsidP="0068648C">
      <w:pPr>
        <w:contextualSpacing/>
        <w:rPr>
          <w:rFonts w:ascii="Times New Roman" w:hAnsi="Times New Roman"/>
        </w:rPr>
      </w:pPr>
      <w:r w:rsidRPr="0068648C">
        <w:rPr>
          <w:rFonts w:ascii="Times New Roman" w:hAnsi="Times New Roman"/>
        </w:rPr>
        <w:t>В ходе анализа информации, указанной в форме обоснования закупок, являющейся приложением к Плану-графику закупок установлено следующее:</w:t>
      </w:r>
    </w:p>
    <w:p w14:paraId="21C71057" w14:textId="7417C39A" w:rsidR="0068648C" w:rsidRDefault="0068648C" w:rsidP="0068648C">
      <w:pPr>
        <w:contextualSpacing/>
        <w:rPr>
          <w:rFonts w:ascii="Times New Roman" w:hAnsi="Times New Roman"/>
        </w:rPr>
      </w:pPr>
      <w:r w:rsidRPr="0068648C">
        <w:rPr>
          <w:rFonts w:ascii="Times New Roman" w:hAnsi="Times New Roman"/>
        </w:rPr>
        <w:t xml:space="preserve"> - в строке </w:t>
      </w:r>
      <w:r>
        <w:rPr>
          <w:rFonts w:ascii="Times New Roman" w:hAnsi="Times New Roman"/>
        </w:rPr>
        <w:t>2</w:t>
      </w:r>
      <w:r w:rsidRPr="0068648C">
        <w:rPr>
          <w:rFonts w:ascii="Times New Roman" w:hAnsi="Times New Roman"/>
        </w:rPr>
        <w:t xml:space="preserve"> гр. 4 «Начальная (максимальная) цена контракта, контракта, заключенного с единственным поставщиком (подрядчиком, исполнителем)», для Объекта закупки - Товары, работы, услуги на сумму, не превышающую 100 тыс. руб. (п. 4 ч. 1 ст. 93 Закона №44-ФЗ) указан годовой объем закупок в размере </w:t>
      </w:r>
      <w:r w:rsidR="002D4A31" w:rsidRPr="002D4A31">
        <w:rPr>
          <w:rFonts w:ascii="Times New Roman" w:hAnsi="Times New Roman"/>
        </w:rPr>
        <w:t>350</w:t>
      </w:r>
      <w:r w:rsidR="002D4A31">
        <w:rPr>
          <w:rFonts w:ascii="Times New Roman" w:hAnsi="Times New Roman"/>
        </w:rPr>
        <w:t xml:space="preserve"> </w:t>
      </w:r>
      <w:r w:rsidR="002D4A31" w:rsidRPr="002D4A31">
        <w:rPr>
          <w:rFonts w:ascii="Times New Roman" w:hAnsi="Times New Roman"/>
        </w:rPr>
        <w:t>72</w:t>
      </w:r>
      <w:r w:rsidR="002D4A31">
        <w:rPr>
          <w:rFonts w:ascii="Times New Roman" w:hAnsi="Times New Roman"/>
        </w:rPr>
        <w:t>,</w:t>
      </w:r>
      <w:r w:rsidR="002D4A31" w:rsidRPr="002D4A31">
        <w:rPr>
          <w:rFonts w:ascii="Times New Roman" w:hAnsi="Times New Roman"/>
        </w:rPr>
        <w:t>.36</w:t>
      </w:r>
      <w:r w:rsidR="002D4A31" w:rsidRPr="0068648C">
        <w:rPr>
          <w:rFonts w:ascii="Times New Roman" w:hAnsi="Times New Roman"/>
        </w:rPr>
        <w:t xml:space="preserve"> </w:t>
      </w:r>
      <w:r w:rsidRPr="0068648C">
        <w:rPr>
          <w:rFonts w:ascii="Times New Roman" w:hAnsi="Times New Roman"/>
        </w:rPr>
        <w:t>рубля, что не нарушает нормы, установленной Законом №44-ФЗ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w:t>
      </w:r>
    </w:p>
    <w:p w14:paraId="4EB7D6EB" w14:textId="1743C38D" w:rsidR="002D4A31" w:rsidRDefault="002D4A31" w:rsidP="0068648C">
      <w:pPr>
        <w:contextualSpacing/>
        <w:rPr>
          <w:rFonts w:ascii="Times New Roman" w:hAnsi="Times New Roman"/>
        </w:rPr>
      </w:pPr>
      <w:r w:rsidRPr="002D4A31">
        <w:rPr>
          <w:rFonts w:ascii="Times New Roman" w:hAnsi="Times New Roman"/>
        </w:rPr>
        <w:t>- в строк</w:t>
      </w:r>
      <w:r>
        <w:rPr>
          <w:rFonts w:ascii="Times New Roman" w:hAnsi="Times New Roman"/>
        </w:rPr>
        <w:t>е</w:t>
      </w:r>
      <w:r w:rsidRPr="002D4A31">
        <w:rPr>
          <w:rFonts w:ascii="Times New Roman" w:hAnsi="Times New Roman"/>
        </w:rPr>
        <w:t xml:space="preserve"> 1</w:t>
      </w:r>
      <w:r w:rsidR="00C67ED1">
        <w:rPr>
          <w:rFonts w:ascii="Times New Roman" w:hAnsi="Times New Roman"/>
        </w:rPr>
        <w:t xml:space="preserve"> </w:t>
      </w:r>
      <w:r w:rsidRPr="002D4A31">
        <w:rPr>
          <w:rFonts w:ascii="Times New Roman" w:hAnsi="Times New Roman"/>
        </w:rPr>
        <w:t>гр. 5 «Наименование метода определения и обоснования начальной (максимальной) цены контракта, цены контракта, заключенного с единственным поставщиком (подрядчиком, исполнителем)» по Объект</w:t>
      </w:r>
      <w:r>
        <w:rPr>
          <w:rFonts w:ascii="Times New Roman" w:hAnsi="Times New Roman"/>
        </w:rPr>
        <w:t>у</w:t>
      </w:r>
      <w:r w:rsidRPr="002D4A31">
        <w:rPr>
          <w:rFonts w:ascii="Times New Roman" w:hAnsi="Times New Roman"/>
        </w:rPr>
        <w:t xml:space="preserve"> закупки: </w:t>
      </w:r>
      <w:r>
        <w:rPr>
          <w:rFonts w:ascii="Times New Roman" w:hAnsi="Times New Roman"/>
        </w:rPr>
        <w:t>«</w:t>
      </w:r>
      <w:r w:rsidRPr="002D4A31">
        <w:rPr>
          <w:rFonts w:ascii="Times New Roman" w:hAnsi="Times New Roman"/>
        </w:rPr>
        <w:t>Поставка электрической энергии</w:t>
      </w:r>
      <w:r>
        <w:rPr>
          <w:rFonts w:ascii="Times New Roman" w:hAnsi="Times New Roman"/>
        </w:rPr>
        <w:t xml:space="preserve">» </w:t>
      </w:r>
      <w:r w:rsidRPr="002D4A31">
        <w:rPr>
          <w:rFonts w:ascii="Times New Roman" w:hAnsi="Times New Roman"/>
        </w:rPr>
        <w:t xml:space="preserve">- указан Тарифный метод </w:t>
      </w:r>
      <w:r>
        <w:rPr>
          <w:rFonts w:ascii="Times New Roman" w:hAnsi="Times New Roman"/>
        </w:rPr>
        <w:t>(</w:t>
      </w:r>
      <w:r w:rsidRPr="002D4A31">
        <w:rPr>
          <w:rFonts w:ascii="Times New Roman" w:hAnsi="Times New Roman"/>
        </w:rPr>
        <w:t>согласно п. 5.1. Приказа Минэкономразвития № 567 - если в соответствии с законодательством Российской Федерации цены закупаемых товаров, работ, услуг для государственных и муниципальных нужд подлежат государственному регулированию или установлены муниципальными правовыми актами - применению подлежит Тарифный метод</w:t>
      </w:r>
      <w:r>
        <w:rPr>
          <w:rFonts w:ascii="Times New Roman" w:hAnsi="Times New Roman"/>
        </w:rPr>
        <w:t>)</w:t>
      </w:r>
      <w:r w:rsidRPr="002D4A31">
        <w:rPr>
          <w:rFonts w:ascii="Times New Roman" w:hAnsi="Times New Roman"/>
        </w:rPr>
        <w:t xml:space="preserve">. </w:t>
      </w:r>
    </w:p>
    <w:p w14:paraId="672968B5" w14:textId="728C47AB" w:rsidR="002D4A31" w:rsidRDefault="00C67ED1" w:rsidP="0068648C">
      <w:pPr>
        <w:contextualSpacing/>
        <w:rPr>
          <w:rFonts w:ascii="Times New Roman" w:hAnsi="Times New Roman"/>
        </w:rPr>
      </w:pPr>
      <w:r w:rsidRPr="00C67ED1">
        <w:rPr>
          <w:rFonts w:ascii="Times New Roman" w:hAnsi="Times New Roman"/>
        </w:rPr>
        <w:t>- строк</w:t>
      </w:r>
      <w:r>
        <w:rPr>
          <w:rFonts w:ascii="Times New Roman" w:hAnsi="Times New Roman"/>
        </w:rPr>
        <w:t>а</w:t>
      </w:r>
      <w:r w:rsidRPr="00C67ED1">
        <w:rPr>
          <w:rFonts w:ascii="Times New Roman" w:hAnsi="Times New Roman"/>
        </w:rPr>
        <w:t xml:space="preserve"> </w:t>
      </w:r>
      <w:r>
        <w:rPr>
          <w:rFonts w:ascii="Times New Roman" w:hAnsi="Times New Roman"/>
        </w:rPr>
        <w:t>2</w:t>
      </w:r>
      <w:r w:rsidRPr="00C67ED1">
        <w:rPr>
          <w:rFonts w:ascii="Times New Roman" w:hAnsi="Times New Roman"/>
        </w:rPr>
        <w:t xml:space="preserve"> гр. 5 «Наименование метода определения и обоснования начальной (максимальной) цены контракта, цены контракта, заключенного с единственным поставщиком (подрядчиком, исполнителем)» по Объектам закупки: Товары, работы, услуги на сумму, не превышающую 100 тыс. руб. (п. 4 ч. 1 ст. 93 Закона №44-ФЗ) не заполнены. </w:t>
      </w:r>
    </w:p>
    <w:p w14:paraId="4A0C8D55" w14:textId="77777777" w:rsidR="00431C4D" w:rsidRPr="00431C4D" w:rsidRDefault="00431C4D" w:rsidP="0068648C">
      <w:pPr>
        <w:contextualSpacing/>
        <w:rPr>
          <w:rFonts w:ascii="Times New Roman" w:hAnsi="Times New Roman"/>
        </w:rPr>
      </w:pPr>
      <w:r w:rsidRPr="00431C4D">
        <w:rPr>
          <w:rFonts w:ascii="Times New Roman" w:hAnsi="Times New Roman"/>
        </w:rPr>
        <w:t xml:space="preserve">- в гр. 7 «Обоснование начальной (максимальной) цены контракта, цены контракта, заключаемого с единственным поставщиком (подрядчиком, исполнителем) в порядке, установленном статьей 22 Закона №44-ФЗ»: </w:t>
      </w:r>
    </w:p>
    <w:p w14:paraId="5DE49266" w14:textId="60B5F461" w:rsidR="00431C4D" w:rsidRPr="00431C4D" w:rsidRDefault="00431C4D" w:rsidP="0068648C">
      <w:pPr>
        <w:contextualSpacing/>
        <w:rPr>
          <w:rFonts w:ascii="Times New Roman" w:hAnsi="Times New Roman"/>
        </w:rPr>
      </w:pPr>
      <w:r w:rsidRPr="00431C4D">
        <w:rPr>
          <w:rFonts w:ascii="Times New Roman" w:hAnsi="Times New Roman"/>
        </w:rPr>
        <w:lastRenderedPageBreak/>
        <w:t xml:space="preserve">а) по строке 1 - НМЦК определена тарифным методом в соответствии с требованиями статьи 22 Закона № 44-ФЗ и с учётом Методических рекомендаций по применению методов определения НМЦК, утверждённых Приказом Минэкономразвития России от 02.10.2013г. № 567. </w:t>
      </w:r>
    </w:p>
    <w:p w14:paraId="15C93DC4" w14:textId="3FC81133" w:rsidR="002D4A31" w:rsidRDefault="00431C4D" w:rsidP="0068648C">
      <w:pPr>
        <w:contextualSpacing/>
        <w:rPr>
          <w:rFonts w:ascii="Times New Roman" w:hAnsi="Times New Roman"/>
        </w:rPr>
      </w:pPr>
      <w:r w:rsidRPr="00431C4D">
        <w:rPr>
          <w:rFonts w:ascii="Times New Roman" w:hAnsi="Times New Roman"/>
        </w:rPr>
        <w:t xml:space="preserve"> б) по строке 2 гр. 7 - не заполнена. Начальная максимальная цена данных закупок сформирована на основании имеющихся  лимитов денежных средств из цен контрактов, каждый из которых не превышает 100 тыс. рублей. Годовой объем закупок не превышает два миллиона рублей».</w:t>
      </w:r>
    </w:p>
    <w:p w14:paraId="626C89F3" w14:textId="77777777" w:rsidR="00D837EF" w:rsidRDefault="00E60D7A" w:rsidP="0068648C">
      <w:pPr>
        <w:contextualSpacing/>
        <w:rPr>
          <w:rFonts w:ascii="Times New Roman" w:hAnsi="Times New Roman"/>
        </w:rPr>
      </w:pPr>
      <w:r w:rsidRPr="00E60D7A">
        <w:rPr>
          <w:rFonts w:ascii="Times New Roman" w:hAnsi="Times New Roman"/>
        </w:rPr>
        <w:t>- по строк</w:t>
      </w:r>
      <w:r>
        <w:rPr>
          <w:rFonts w:ascii="Times New Roman" w:hAnsi="Times New Roman"/>
        </w:rPr>
        <w:t>е</w:t>
      </w:r>
      <w:r w:rsidRPr="00E60D7A">
        <w:rPr>
          <w:rFonts w:ascii="Times New Roman" w:hAnsi="Times New Roman"/>
        </w:rPr>
        <w:t xml:space="preserve"> 1 в гр. 8 «Способ определения поставщика (подрядчика, исполнителя)» указано: Закупка у единственного поставщика (подрядчика, исполнителя); </w:t>
      </w:r>
    </w:p>
    <w:p w14:paraId="6D629EF0" w14:textId="4DC03554" w:rsidR="00D837EF" w:rsidRPr="0036279A" w:rsidRDefault="00E60D7A" w:rsidP="0068648C">
      <w:pPr>
        <w:contextualSpacing/>
        <w:rPr>
          <w:rFonts w:ascii="Times New Roman" w:hAnsi="Times New Roman"/>
        </w:rPr>
      </w:pPr>
      <w:r w:rsidRPr="0036279A">
        <w:rPr>
          <w:rFonts w:ascii="Times New Roman" w:hAnsi="Times New Roman"/>
        </w:rPr>
        <w:t xml:space="preserve">- графа 9 «Обоснование выбранного способа определения поставщика (подрядчика, исполнителя)»: </w:t>
      </w:r>
    </w:p>
    <w:p w14:paraId="4EFD8C9D" w14:textId="06348060" w:rsidR="00D837EF" w:rsidRPr="0036279A" w:rsidRDefault="00E60D7A" w:rsidP="0068648C">
      <w:pPr>
        <w:contextualSpacing/>
        <w:rPr>
          <w:rFonts w:ascii="Times New Roman" w:hAnsi="Times New Roman"/>
        </w:rPr>
      </w:pPr>
      <w:r w:rsidRPr="0036279A">
        <w:rPr>
          <w:rFonts w:ascii="Times New Roman" w:hAnsi="Times New Roman"/>
        </w:rPr>
        <w:t>а) по строке 1 для Объекта закупки - «</w:t>
      </w:r>
      <w:r w:rsidR="0036279A" w:rsidRPr="0036279A">
        <w:rPr>
          <w:rFonts w:ascii="Times New Roman" w:hAnsi="Times New Roman"/>
        </w:rPr>
        <w:t>Поставка электрической энергии</w:t>
      </w:r>
      <w:r w:rsidRPr="0036279A">
        <w:rPr>
          <w:rFonts w:ascii="Times New Roman" w:hAnsi="Times New Roman"/>
        </w:rPr>
        <w:t xml:space="preserve">» указано — </w:t>
      </w:r>
      <w:r w:rsidR="0036279A" w:rsidRPr="0036279A">
        <w:rPr>
          <w:rFonts w:ascii="Times New Roman" w:hAnsi="Times New Roman"/>
        </w:rPr>
        <w:t>Принцип эффективности (в соответствии со статьей 12 Федерального закона № 44-ФЗ)</w:t>
      </w:r>
      <w:r w:rsidRPr="0036279A">
        <w:rPr>
          <w:rFonts w:ascii="Times New Roman" w:hAnsi="Times New Roman"/>
        </w:rPr>
        <w:t>;</w:t>
      </w:r>
    </w:p>
    <w:p w14:paraId="190163FF" w14:textId="77777777" w:rsidR="0036279A" w:rsidRPr="0036279A" w:rsidRDefault="00E60D7A" w:rsidP="0068648C">
      <w:pPr>
        <w:contextualSpacing/>
        <w:rPr>
          <w:rFonts w:ascii="Times New Roman" w:hAnsi="Times New Roman"/>
        </w:rPr>
      </w:pPr>
      <w:r w:rsidRPr="0036279A">
        <w:rPr>
          <w:rFonts w:ascii="Times New Roman" w:hAnsi="Times New Roman"/>
        </w:rPr>
        <w:t xml:space="preserve"> б)  по строке 4 для объекта закупки - «Товары, работы, услуги на сумму, не превышающую 100 тыс. руб. (п. 4 ч. 1 ст. 93 Закона №44-ФЗ)», </w:t>
      </w:r>
      <w:r w:rsidR="0036279A" w:rsidRPr="0036279A">
        <w:rPr>
          <w:rFonts w:ascii="Times New Roman" w:hAnsi="Times New Roman"/>
        </w:rPr>
        <w:t>не заполнена</w:t>
      </w:r>
    </w:p>
    <w:p w14:paraId="7948B973" w14:textId="552ED2FA" w:rsidR="00E60D7A" w:rsidRPr="0036279A" w:rsidRDefault="00E60D7A" w:rsidP="0068648C">
      <w:pPr>
        <w:contextualSpacing/>
        <w:rPr>
          <w:rFonts w:ascii="Times New Roman" w:hAnsi="Times New Roman"/>
        </w:rPr>
      </w:pPr>
      <w:r w:rsidRPr="0036279A">
        <w:rPr>
          <w:rFonts w:ascii="Times New Roman" w:hAnsi="Times New Roman"/>
        </w:rPr>
        <w:t xml:space="preserve">- графа 10 «Обоснование дополнительных требований к участникам закупки (при наличии таких требований)» не заполнена. </w:t>
      </w:r>
    </w:p>
    <w:p w14:paraId="5F32DD8B" w14:textId="77777777" w:rsidR="00A936BB" w:rsidRDefault="00A936BB" w:rsidP="00363035">
      <w:pPr>
        <w:rPr>
          <w:rFonts w:ascii="Times New Roman" w:hAnsi="Times New Roman"/>
        </w:rPr>
      </w:pPr>
    </w:p>
    <w:p w14:paraId="58B960F1" w14:textId="61A056E8" w:rsidR="00445E71" w:rsidRDefault="002E3913" w:rsidP="00363035">
      <w:pPr>
        <w:rPr>
          <w:rFonts w:ascii="Times New Roman" w:hAnsi="Times New Roman"/>
        </w:rPr>
      </w:pPr>
      <w:r w:rsidRPr="00363035">
        <w:rPr>
          <w:rFonts w:ascii="Times New Roman" w:hAnsi="Times New Roman"/>
        </w:rPr>
        <w:t xml:space="preserve">Согласно </w:t>
      </w:r>
      <w:r w:rsidR="00445E71">
        <w:rPr>
          <w:rFonts w:ascii="Times New Roman" w:hAnsi="Times New Roman"/>
        </w:rPr>
        <w:t>реестру №1 предоставленного Учреждение</w:t>
      </w:r>
      <w:r w:rsidR="00A05084">
        <w:rPr>
          <w:rFonts w:ascii="Times New Roman" w:hAnsi="Times New Roman"/>
        </w:rPr>
        <w:t>м</w:t>
      </w:r>
      <w:r w:rsidR="00445E71">
        <w:rPr>
          <w:rFonts w:ascii="Times New Roman" w:hAnsi="Times New Roman"/>
        </w:rPr>
        <w:t xml:space="preserve"> а также </w:t>
      </w:r>
      <w:r w:rsidR="00445E71" w:rsidRPr="00363035">
        <w:rPr>
          <w:rFonts w:ascii="Times New Roman" w:hAnsi="Times New Roman"/>
        </w:rPr>
        <w:t xml:space="preserve">информации </w:t>
      </w:r>
      <w:r w:rsidRPr="00363035">
        <w:rPr>
          <w:rFonts w:ascii="Times New Roman" w:hAnsi="Times New Roman"/>
        </w:rPr>
        <w:t xml:space="preserve">размещенной в ЕИС </w:t>
      </w:r>
      <w:r w:rsidR="00445E71">
        <w:rPr>
          <w:rFonts w:ascii="Times New Roman" w:hAnsi="Times New Roman"/>
        </w:rPr>
        <w:t xml:space="preserve">и </w:t>
      </w:r>
      <w:r w:rsidRPr="00363035">
        <w:rPr>
          <w:rFonts w:ascii="Times New Roman" w:hAnsi="Times New Roman"/>
        </w:rPr>
        <w:t>за проверяемый период Заказчик при осуществлении закупок не использовал конкурентные </w:t>
      </w:r>
      <w:hyperlink r:id="rId13" w:history="1">
        <w:r w:rsidRPr="00445E71">
          <w:rPr>
            <w:rStyle w:val="aa"/>
            <w:rFonts w:ascii="Times New Roman" w:hAnsi="Times New Roman"/>
            <w:color w:val="auto"/>
            <w:u w:val="none"/>
          </w:rPr>
          <w:t>способы</w:t>
        </w:r>
      </w:hyperlink>
      <w:r w:rsidRPr="00363035">
        <w:rPr>
          <w:rFonts w:ascii="Times New Roman" w:hAnsi="Times New Roman"/>
        </w:rPr>
        <w:t> определения поставщиков (подрядчиков, исполнителей).</w:t>
      </w:r>
      <w:r w:rsidR="00445E71">
        <w:rPr>
          <w:rFonts w:ascii="Times New Roman" w:hAnsi="Times New Roman"/>
        </w:rPr>
        <w:t xml:space="preserve"> </w:t>
      </w:r>
    </w:p>
    <w:p w14:paraId="6A1AD989" w14:textId="7B375321" w:rsidR="00445E71" w:rsidRDefault="00445E71" w:rsidP="00445E71">
      <w:pPr>
        <w:jc w:val="right"/>
        <w:rPr>
          <w:rFonts w:ascii="Times New Roman" w:hAnsi="Times New Roman"/>
        </w:rPr>
      </w:pPr>
      <w:r w:rsidRPr="00445E71">
        <w:rPr>
          <w:rFonts w:ascii="Times New Roman" w:hAnsi="Times New Roman"/>
          <w:highlight w:val="yellow"/>
        </w:rPr>
        <w:t>Приложение 1</w:t>
      </w:r>
    </w:p>
    <w:p w14:paraId="1ABB66E6" w14:textId="047DEDC2" w:rsidR="00445E71" w:rsidRDefault="00445E71" w:rsidP="00363035">
      <w:pPr>
        <w:rPr>
          <w:rFonts w:ascii="Times New Roman" w:hAnsi="Times New Roman"/>
        </w:rPr>
      </w:pPr>
      <w:r w:rsidRPr="00363035">
        <w:rPr>
          <w:rFonts w:ascii="Times New Roman" w:hAnsi="Times New Roman"/>
        </w:rPr>
        <w:t xml:space="preserve">Согласно </w:t>
      </w:r>
      <w:r>
        <w:rPr>
          <w:rFonts w:ascii="Times New Roman" w:hAnsi="Times New Roman"/>
        </w:rPr>
        <w:t>реестру №2 предоставленного Учреждение</w:t>
      </w:r>
      <w:r w:rsidR="00A05084">
        <w:rPr>
          <w:rFonts w:ascii="Times New Roman" w:hAnsi="Times New Roman"/>
        </w:rPr>
        <w:t>м</w:t>
      </w:r>
      <w:r>
        <w:rPr>
          <w:rFonts w:ascii="Times New Roman" w:hAnsi="Times New Roman"/>
        </w:rPr>
        <w:t xml:space="preserve"> за</w:t>
      </w:r>
      <w:r w:rsidR="002E3913" w:rsidRPr="00363035">
        <w:rPr>
          <w:rFonts w:ascii="Times New Roman" w:hAnsi="Times New Roman"/>
        </w:rPr>
        <w:t xml:space="preserve"> 2019 году </w:t>
      </w:r>
      <w:r w:rsidRPr="00363035">
        <w:rPr>
          <w:rFonts w:ascii="Times New Roman" w:hAnsi="Times New Roman"/>
        </w:rPr>
        <w:t>Заказчик</w:t>
      </w:r>
      <w:r>
        <w:rPr>
          <w:rFonts w:ascii="Times New Roman" w:hAnsi="Times New Roman"/>
        </w:rPr>
        <w:t>ом заключено 45 контрактов на общую сумму 970 707,03руб., в том числе:</w:t>
      </w:r>
    </w:p>
    <w:p w14:paraId="3B1F0204" w14:textId="1C450446" w:rsidR="00445E71" w:rsidRPr="00363035" w:rsidRDefault="00445E71" w:rsidP="00445E71">
      <w:pPr>
        <w:rPr>
          <w:rFonts w:ascii="Times New Roman" w:hAnsi="Times New Roman"/>
        </w:rPr>
      </w:pPr>
      <w:r>
        <w:rPr>
          <w:rFonts w:ascii="Times New Roman" w:hAnsi="Times New Roman"/>
        </w:rPr>
        <w:t xml:space="preserve">- </w:t>
      </w:r>
      <w:r w:rsidRPr="00363035">
        <w:rPr>
          <w:rFonts w:ascii="Times New Roman" w:hAnsi="Times New Roman"/>
        </w:rPr>
        <w:t xml:space="preserve">закупки у единственного поставщика (исполнителя, подрядчика) в соответствии со ст. 93 Федерального закона № 44-ФЗ составили на общую сумму </w:t>
      </w:r>
      <w:r>
        <w:rPr>
          <w:rFonts w:ascii="Times New Roman" w:hAnsi="Times New Roman"/>
        </w:rPr>
        <w:t>970 707,03</w:t>
      </w:r>
      <w:r w:rsidRPr="00363035">
        <w:rPr>
          <w:rFonts w:ascii="Times New Roman" w:hAnsi="Times New Roman"/>
        </w:rPr>
        <w:t>рубля, в том числе:</w:t>
      </w:r>
      <w:r>
        <w:rPr>
          <w:rFonts w:ascii="Times New Roman" w:hAnsi="Times New Roman"/>
        </w:rPr>
        <w:t xml:space="preserve">       </w:t>
      </w:r>
    </w:p>
    <w:p w14:paraId="2F9D220E" w14:textId="6C3DF78D" w:rsidR="00445E71" w:rsidRPr="00445E71" w:rsidRDefault="00445E71" w:rsidP="00445E71">
      <w:pPr>
        <w:pStyle w:val="a7"/>
        <w:numPr>
          <w:ilvl w:val="1"/>
          <w:numId w:val="23"/>
        </w:numPr>
        <w:rPr>
          <w:sz w:val="24"/>
          <w:szCs w:val="24"/>
        </w:rPr>
      </w:pPr>
      <w:r w:rsidRPr="00445E71">
        <w:rPr>
          <w:sz w:val="24"/>
          <w:szCs w:val="24"/>
        </w:rPr>
        <w:t xml:space="preserve">- в соответствии с п. 4 ч. 1 ст. 93 Федерального закона № 44-ФЗ </w:t>
      </w:r>
      <w:r>
        <w:rPr>
          <w:sz w:val="24"/>
          <w:szCs w:val="24"/>
        </w:rPr>
        <w:t xml:space="preserve">заключено 44 </w:t>
      </w:r>
      <w:r w:rsidR="009F2DEB">
        <w:rPr>
          <w:sz w:val="24"/>
          <w:szCs w:val="24"/>
        </w:rPr>
        <w:t xml:space="preserve">контракта </w:t>
      </w:r>
      <w:r w:rsidRPr="00445E71">
        <w:rPr>
          <w:sz w:val="24"/>
          <w:szCs w:val="24"/>
        </w:rPr>
        <w:t>на общую сумму </w:t>
      </w:r>
      <w:r w:rsidR="009F2DEB">
        <w:rPr>
          <w:sz w:val="24"/>
          <w:szCs w:val="24"/>
        </w:rPr>
        <w:t>335 078,79</w:t>
      </w:r>
      <w:r w:rsidRPr="00445E71">
        <w:rPr>
          <w:sz w:val="24"/>
          <w:szCs w:val="24"/>
        </w:rPr>
        <w:t>рублей;</w:t>
      </w:r>
    </w:p>
    <w:p w14:paraId="3A303B51" w14:textId="3CAC1EA9" w:rsidR="00445E71" w:rsidRDefault="00445E71" w:rsidP="0085544A">
      <w:pPr>
        <w:pStyle w:val="a7"/>
        <w:numPr>
          <w:ilvl w:val="1"/>
          <w:numId w:val="23"/>
        </w:numPr>
        <w:rPr>
          <w:sz w:val="24"/>
          <w:szCs w:val="24"/>
        </w:rPr>
      </w:pPr>
      <w:r w:rsidRPr="0091062C">
        <w:rPr>
          <w:sz w:val="24"/>
          <w:szCs w:val="24"/>
        </w:rPr>
        <w:t xml:space="preserve">- в соответствии с п. 29 ч. 1 ст. 93 Федерального закона № 44-ФЗ </w:t>
      </w:r>
      <w:r w:rsidR="009F2DEB" w:rsidRPr="0091062C">
        <w:rPr>
          <w:sz w:val="24"/>
          <w:szCs w:val="24"/>
        </w:rPr>
        <w:t>заключен 1 контракт на общую сумму 635 628,24</w:t>
      </w:r>
      <w:r w:rsidR="0091062C">
        <w:rPr>
          <w:sz w:val="24"/>
          <w:szCs w:val="24"/>
        </w:rPr>
        <w:t xml:space="preserve"> </w:t>
      </w:r>
      <w:r w:rsidR="009F2DEB" w:rsidRPr="0091062C">
        <w:rPr>
          <w:sz w:val="24"/>
          <w:szCs w:val="24"/>
        </w:rPr>
        <w:t>рубля;</w:t>
      </w:r>
    </w:p>
    <w:p w14:paraId="6E55D603" w14:textId="22C5D6C1" w:rsidR="0091062C" w:rsidRDefault="0091062C" w:rsidP="0091062C">
      <w:pPr>
        <w:ind w:left="360" w:firstLine="0"/>
        <w:jc w:val="right"/>
        <w:rPr>
          <w:rFonts w:ascii="Times New Roman" w:hAnsi="Times New Roman"/>
        </w:rPr>
      </w:pPr>
      <w:r w:rsidRPr="00A05084">
        <w:rPr>
          <w:rFonts w:ascii="Times New Roman" w:hAnsi="Times New Roman"/>
          <w:highlight w:val="yellow"/>
        </w:rPr>
        <w:t>Приложение 2</w:t>
      </w:r>
    </w:p>
    <w:p w14:paraId="2E882C02" w14:textId="3C3DC061" w:rsidR="00820819" w:rsidRDefault="00820819" w:rsidP="00820819">
      <w:pPr>
        <w:rPr>
          <w:rFonts w:ascii="Times New Roman" w:hAnsi="Times New Roman"/>
          <w:i/>
          <w:iCs/>
          <w:color w:val="000000"/>
          <w:shd w:val="clear" w:color="auto" w:fill="FFFFFF"/>
        </w:rPr>
      </w:pPr>
      <w:r w:rsidRPr="00EB3A5F">
        <w:rPr>
          <w:rFonts w:ascii="Times New Roman" w:hAnsi="Times New Roman"/>
          <w:i/>
          <w:iCs/>
          <w:color w:val="000000"/>
          <w:shd w:val="clear" w:color="auto" w:fill="FFFFFF"/>
        </w:rPr>
        <w:t xml:space="preserve">Годовой объем закупок по части 1 статьи 93 Закона № 44-ФЗ в 2019 году составляет </w:t>
      </w:r>
      <w:r w:rsidRPr="00EB3A5F">
        <w:rPr>
          <w:rFonts w:ascii="Times New Roman" w:hAnsi="Times New Roman"/>
          <w:i/>
          <w:iCs/>
        </w:rPr>
        <w:t>970 707,03рубля</w:t>
      </w:r>
      <w:r w:rsidRPr="00EB3A5F">
        <w:rPr>
          <w:rFonts w:ascii="Times New Roman" w:hAnsi="Times New Roman"/>
          <w:i/>
          <w:iCs/>
          <w:color w:val="000000"/>
          <w:shd w:val="clear" w:color="auto" w:fill="FFFFFF"/>
        </w:rPr>
        <w:t>. Объем складывается из сумм цен контрактов, заключаемых с единственным поставщиком, подрядчиком, исполнителем, каждая из которых не превышает 100 000 руб. и отвечает ограничениям, установленным</w:t>
      </w:r>
      <w:r w:rsidR="00DF1799" w:rsidRPr="00EB3A5F">
        <w:rPr>
          <w:rFonts w:ascii="Times New Roman" w:hAnsi="Times New Roman"/>
          <w:i/>
          <w:iCs/>
          <w:color w:val="000000"/>
          <w:shd w:val="clear" w:color="auto" w:fill="FFFFFF"/>
        </w:rPr>
        <w:t xml:space="preserve"> </w:t>
      </w:r>
      <w:r w:rsidRPr="00EB3A5F">
        <w:rPr>
          <w:rFonts w:ascii="Times New Roman" w:hAnsi="Times New Roman"/>
          <w:i/>
          <w:iCs/>
          <w:color w:val="000000"/>
          <w:shd w:val="clear" w:color="auto" w:fill="FFFFFF"/>
        </w:rPr>
        <w:t>пунктом 4</w:t>
      </w:r>
      <w:r w:rsidR="00DF1799" w:rsidRPr="00EB3A5F">
        <w:rPr>
          <w:rFonts w:ascii="Times New Roman" w:hAnsi="Times New Roman"/>
          <w:i/>
          <w:iCs/>
          <w:color w:val="000000"/>
          <w:shd w:val="clear" w:color="auto" w:fill="FFFFFF"/>
        </w:rPr>
        <w:t xml:space="preserve"> </w:t>
      </w:r>
      <w:r w:rsidRPr="00EB3A5F">
        <w:rPr>
          <w:rFonts w:ascii="Times New Roman" w:hAnsi="Times New Roman"/>
          <w:i/>
          <w:iCs/>
          <w:color w:val="000000"/>
          <w:shd w:val="clear" w:color="auto" w:fill="FFFFFF"/>
        </w:rPr>
        <w:t>части 1 статьи 93 Закона № 44-ФЗ (не более 2 млн руб. или не более 5% совокупного годового объема закупок заказчика и не более чем 50 млн руб.).</w:t>
      </w:r>
    </w:p>
    <w:p w14:paraId="520AD3E4" w14:textId="77777777" w:rsidR="002406CE" w:rsidRDefault="00A05084" w:rsidP="002406CE">
      <w:pPr>
        <w:rPr>
          <w:rFonts w:ascii="Times New Roman" w:hAnsi="Times New Roman"/>
        </w:rPr>
      </w:pPr>
      <w:r w:rsidRPr="00363035">
        <w:rPr>
          <w:rFonts w:ascii="Times New Roman" w:hAnsi="Times New Roman"/>
        </w:rPr>
        <w:t xml:space="preserve">Согласно </w:t>
      </w:r>
      <w:r>
        <w:rPr>
          <w:rFonts w:ascii="Times New Roman" w:hAnsi="Times New Roman"/>
        </w:rPr>
        <w:t>реестру №3 предоставленного Учреждением за</w:t>
      </w:r>
      <w:r w:rsidRPr="00363035">
        <w:rPr>
          <w:rFonts w:ascii="Times New Roman" w:hAnsi="Times New Roman"/>
        </w:rPr>
        <w:t xml:space="preserve"> 2019 году </w:t>
      </w:r>
      <w:r w:rsidR="002E3913" w:rsidRPr="00363035">
        <w:rPr>
          <w:rFonts w:ascii="Times New Roman" w:hAnsi="Times New Roman"/>
        </w:rPr>
        <w:t xml:space="preserve">Заказчиком осуществлено закупок товаров, работ, услуг для нужд Учреждения на сумму </w:t>
      </w:r>
      <w:r w:rsidRPr="00A05084">
        <w:rPr>
          <w:rFonts w:ascii="Times New Roman" w:hAnsi="Times New Roman"/>
        </w:rPr>
        <w:t>972 805,43</w:t>
      </w:r>
      <w:r w:rsidR="002E3913" w:rsidRPr="00A05084">
        <w:rPr>
          <w:rFonts w:ascii="Times New Roman" w:hAnsi="Times New Roman"/>
        </w:rPr>
        <w:t xml:space="preserve"> руб.,</w:t>
      </w:r>
    </w:p>
    <w:p w14:paraId="37AE46CF" w14:textId="63F53BFA" w:rsidR="004946C8" w:rsidRDefault="004946C8" w:rsidP="002406CE">
      <w:pPr>
        <w:jc w:val="right"/>
        <w:rPr>
          <w:rFonts w:ascii="Times New Roman" w:hAnsi="Times New Roman"/>
        </w:rPr>
      </w:pPr>
      <w:r w:rsidRPr="004946C8">
        <w:rPr>
          <w:rFonts w:ascii="Times New Roman" w:hAnsi="Times New Roman"/>
          <w:highlight w:val="yellow"/>
        </w:rPr>
        <w:t>Приложение 3</w:t>
      </w:r>
    </w:p>
    <w:p w14:paraId="5F37666A" w14:textId="77777777" w:rsidR="00A54F0E" w:rsidRPr="00A54F0E" w:rsidRDefault="00A54F0E" w:rsidP="007C0BEF">
      <w:pPr>
        <w:pStyle w:val="23"/>
        <w:shd w:val="clear" w:color="auto" w:fill="auto"/>
        <w:spacing w:before="0" w:after="0" w:line="277" w:lineRule="exact"/>
        <w:ind w:left="60" w:right="60" w:firstLine="507"/>
        <w:rPr>
          <w:sz w:val="24"/>
          <w:szCs w:val="24"/>
        </w:rPr>
      </w:pPr>
      <w:r w:rsidRPr="00A54F0E">
        <w:rPr>
          <w:sz w:val="24"/>
          <w:szCs w:val="24"/>
        </w:rPr>
        <w:t>При формировании плана закупок объекты закупки обоснованы из необходимости реализации целей осуществления закупок, определённых с учётом положений статьи 13 закона № 44- ФЗ (закупки осуществляются для достижения целей и реализации мероприятий, а также для выполнения функций и полномочий заказчика).</w:t>
      </w:r>
    </w:p>
    <w:p w14:paraId="66990D1C" w14:textId="71F971E9" w:rsidR="00845D80" w:rsidRDefault="00845D80" w:rsidP="00845D80">
      <w:pPr>
        <w:rPr>
          <w:rFonts w:ascii="Times New Roman" w:hAnsi="Times New Roman"/>
          <w:iCs/>
        </w:rPr>
      </w:pPr>
      <w:r w:rsidRPr="00845D80">
        <w:rPr>
          <w:rFonts w:ascii="Times New Roman" w:hAnsi="Times New Roman"/>
          <w:iCs/>
        </w:rPr>
        <w:t>Частью 3 статьи 93 Федерального закона № 44-ФЗ установлено, что в случае</w:t>
      </w:r>
      <w:r w:rsidR="009D1B89">
        <w:rPr>
          <w:rFonts w:ascii="Times New Roman" w:hAnsi="Times New Roman"/>
          <w:iCs/>
        </w:rPr>
        <w:t xml:space="preserve"> </w:t>
      </w:r>
      <w:r w:rsidRPr="00845D80">
        <w:rPr>
          <w:rFonts w:ascii="Times New Roman" w:hAnsi="Times New Roman"/>
          <w:iCs/>
        </w:rPr>
        <w:t>осуществления закупки у единственного поставщика (подрядчика, исполнителя) для</w:t>
      </w:r>
      <w:r w:rsidR="009D1B89">
        <w:rPr>
          <w:rFonts w:ascii="Times New Roman" w:hAnsi="Times New Roman"/>
          <w:iCs/>
        </w:rPr>
        <w:t xml:space="preserve"> </w:t>
      </w:r>
      <w:r w:rsidRPr="00845D80">
        <w:rPr>
          <w:rFonts w:ascii="Times New Roman" w:hAnsi="Times New Roman"/>
          <w:iCs/>
        </w:rPr>
        <w:t>заключения контракта заказчик обязан обосновать в документально оформленном</w:t>
      </w:r>
      <w:r w:rsidR="009D1B89">
        <w:rPr>
          <w:rFonts w:ascii="Times New Roman" w:hAnsi="Times New Roman"/>
          <w:iCs/>
        </w:rPr>
        <w:t xml:space="preserve"> </w:t>
      </w:r>
      <w:r w:rsidRPr="00845D80">
        <w:rPr>
          <w:rFonts w:ascii="Times New Roman" w:hAnsi="Times New Roman"/>
          <w:iCs/>
        </w:rPr>
        <w:t>отчете невозможность или нецелесообразность использования иных способов</w:t>
      </w:r>
      <w:r w:rsidR="009D1B89">
        <w:rPr>
          <w:rFonts w:ascii="Times New Roman" w:hAnsi="Times New Roman"/>
          <w:iCs/>
        </w:rPr>
        <w:t xml:space="preserve"> </w:t>
      </w:r>
      <w:r w:rsidRPr="00845D80">
        <w:rPr>
          <w:rFonts w:ascii="Times New Roman" w:hAnsi="Times New Roman"/>
          <w:iCs/>
        </w:rPr>
        <w:t xml:space="preserve">определения </w:t>
      </w:r>
      <w:r w:rsidRPr="00845D80">
        <w:rPr>
          <w:rFonts w:ascii="Times New Roman" w:hAnsi="Times New Roman"/>
          <w:iCs/>
        </w:rPr>
        <w:lastRenderedPageBreak/>
        <w:t>поставщика (подрядчика, исполнителя), а также цену контракта и иные</w:t>
      </w:r>
      <w:r w:rsidR="009D1B89">
        <w:rPr>
          <w:rFonts w:ascii="Times New Roman" w:hAnsi="Times New Roman"/>
          <w:iCs/>
        </w:rPr>
        <w:t xml:space="preserve"> </w:t>
      </w:r>
      <w:r w:rsidRPr="00845D80">
        <w:rPr>
          <w:rFonts w:ascii="Times New Roman" w:hAnsi="Times New Roman"/>
          <w:iCs/>
        </w:rPr>
        <w:t>существенные условия контракта. Положения ч. 3 ст. 93 не распространяются на</w:t>
      </w:r>
      <w:r w:rsidR="009D1B89">
        <w:rPr>
          <w:rFonts w:ascii="Times New Roman" w:hAnsi="Times New Roman"/>
          <w:iCs/>
        </w:rPr>
        <w:t xml:space="preserve"> </w:t>
      </w:r>
      <w:r w:rsidRPr="00845D80">
        <w:rPr>
          <w:rFonts w:ascii="Times New Roman" w:hAnsi="Times New Roman"/>
          <w:iCs/>
        </w:rPr>
        <w:t>случаи осуществления закупки у единственного поставщика (подрядчика,</w:t>
      </w:r>
      <w:r w:rsidR="009D1B89">
        <w:rPr>
          <w:rFonts w:ascii="Times New Roman" w:hAnsi="Times New Roman"/>
          <w:iCs/>
        </w:rPr>
        <w:t xml:space="preserve"> </w:t>
      </w:r>
      <w:r w:rsidRPr="00845D80">
        <w:rPr>
          <w:rFonts w:ascii="Times New Roman" w:hAnsi="Times New Roman"/>
          <w:iCs/>
        </w:rPr>
        <w:t>исполнителя), предусмотренные п. 1,2,4,5,7,8,15,16,19-21,24-26, 28, 29, 33, 36, 42, 44, 45, 47 - 48, 50 - 55 ч. 1 ст. 93 Федерального закона № 44-ФЗ.</w:t>
      </w:r>
    </w:p>
    <w:p w14:paraId="6A6DC0BF" w14:textId="15672F5F" w:rsidR="00845D80" w:rsidRPr="00845D80" w:rsidRDefault="00845D80" w:rsidP="00845D80">
      <w:pPr>
        <w:rPr>
          <w:rFonts w:ascii="Times New Roman" w:hAnsi="Times New Roman"/>
          <w:iCs/>
        </w:rPr>
      </w:pPr>
      <w:r w:rsidRPr="00845D80">
        <w:rPr>
          <w:rFonts w:ascii="Times New Roman" w:hAnsi="Times New Roman"/>
          <w:iCs/>
        </w:rPr>
        <w:t>Частью 4 статьи 93 Федерального закона № 44-ФЗ установлено, что при</w:t>
      </w:r>
      <w:r w:rsidR="009D1B89">
        <w:rPr>
          <w:rFonts w:ascii="Times New Roman" w:hAnsi="Times New Roman"/>
          <w:iCs/>
        </w:rPr>
        <w:t xml:space="preserve"> </w:t>
      </w:r>
      <w:r w:rsidRPr="00845D80">
        <w:rPr>
          <w:rFonts w:ascii="Times New Roman" w:hAnsi="Times New Roman"/>
          <w:iCs/>
        </w:rPr>
        <w:t>осуществлении закупки у единственного поставщика (подрядчика, исполнителя)</w:t>
      </w:r>
      <w:r w:rsidR="009D1B89">
        <w:rPr>
          <w:rFonts w:ascii="Times New Roman" w:hAnsi="Times New Roman"/>
          <w:iCs/>
        </w:rPr>
        <w:t xml:space="preserve"> </w:t>
      </w:r>
      <w:r w:rsidRPr="00845D80">
        <w:rPr>
          <w:rFonts w:ascii="Times New Roman" w:hAnsi="Times New Roman"/>
          <w:iCs/>
        </w:rPr>
        <w:t>контракт должен содержать расчет и обоснование цены контракта, за исключением</w:t>
      </w:r>
      <w:r w:rsidR="009D1B89">
        <w:rPr>
          <w:rFonts w:ascii="Times New Roman" w:hAnsi="Times New Roman"/>
          <w:iCs/>
        </w:rPr>
        <w:t xml:space="preserve"> </w:t>
      </w:r>
      <w:r w:rsidRPr="00845D80">
        <w:rPr>
          <w:rFonts w:ascii="Times New Roman" w:hAnsi="Times New Roman"/>
          <w:iCs/>
        </w:rPr>
        <w:t>случаев осуществления закупки у единственного поставщика (подрядчика,</w:t>
      </w:r>
      <w:r w:rsidR="009D1B89">
        <w:rPr>
          <w:rFonts w:ascii="Times New Roman" w:hAnsi="Times New Roman"/>
          <w:iCs/>
        </w:rPr>
        <w:t xml:space="preserve"> </w:t>
      </w:r>
      <w:r w:rsidRPr="00845D80">
        <w:rPr>
          <w:rFonts w:ascii="Times New Roman" w:hAnsi="Times New Roman"/>
          <w:iCs/>
        </w:rPr>
        <w:t>исполнителя), при которых документальное оформление отчета,</w:t>
      </w:r>
      <w:r w:rsidR="009D1B89">
        <w:rPr>
          <w:rFonts w:ascii="Times New Roman" w:hAnsi="Times New Roman"/>
          <w:iCs/>
        </w:rPr>
        <w:t xml:space="preserve"> </w:t>
      </w:r>
      <w:r w:rsidRPr="00845D80">
        <w:rPr>
          <w:rFonts w:ascii="Times New Roman" w:hAnsi="Times New Roman"/>
          <w:iCs/>
        </w:rPr>
        <w:t>предусмотренного ч. 3 ст. 93 Федерального закона № 44-ФЗ, не требуется.</w:t>
      </w:r>
    </w:p>
    <w:p w14:paraId="0DCE9BFF" w14:textId="09D16D3F" w:rsidR="00845D80" w:rsidRPr="00363035" w:rsidRDefault="00845D80" w:rsidP="00E5310B">
      <w:pPr>
        <w:rPr>
          <w:rFonts w:ascii="Times New Roman" w:hAnsi="Times New Roman"/>
          <w:iCs/>
        </w:rPr>
      </w:pPr>
      <w:r w:rsidRPr="00845D80">
        <w:rPr>
          <w:rFonts w:ascii="Times New Roman" w:hAnsi="Times New Roman"/>
          <w:iCs/>
        </w:rPr>
        <w:t>В соответствии с формой обоснования закупок ТРУ для обеспечения</w:t>
      </w:r>
      <w:r w:rsidR="00F93AC3">
        <w:rPr>
          <w:rFonts w:ascii="Times New Roman" w:hAnsi="Times New Roman"/>
          <w:iCs/>
        </w:rPr>
        <w:t xml:space="preserve"> </w:t>
      </w:r>
      <w:r w:rsidRPr="00845D80">
        <w:rPr>
          <w:rFonts w:ascii="Times New Roman" w:hAnsi="Times New Roman"/>
          <w:iCs/>
        </w:rPr>
        <w:t>государственных и муниципальных нужд при формировании и утверждении плана</w:t>
      </w:r>
      <w:r w:rsidR="00F93AC3">
        <w:rPr>
          <w:rFonts w:ascii="Times New Roman" w:hAnsi="Times New Roman"/>
          <w:iCs/>
        </w:rPr>
        <w:t xml:space="preserve"> </w:t>
      </w:r>
      <w:r w:rsidRPr="00845D80">
        <w:rPr>
          <w:rFonts w:ascii="Times New Roman" w:hAnsi="Times New Roman"/>
          <w:iCs/>
        </w:rPr>
        <w:t xml:space="preserve">графика закупок </w:t>
      </w:r>
      <w:r w:rsidR="00E5310B" w:rsidRPr="00E5310B">
        <w:rPr>
          <w:rStyle w:val="13"/>
          <w:rFonts w:ascii="Times New Roman" w:hAnsi="Times New Roman" w:cs="Times New Roman"/>
          <w:sz w:val="24"/>
          <w:szCs w:val="24"/>
        </w:rPr>
        <w:t>МКДОУ Волчанский детский сад «Ручеек»</w:t>
      </w:r>
      <w:r w:rsidRPr="00845D80">
        <w:rPr>
          <w:rFonts w:ascii="Times New Roman" w:hAnsi="Times New Roman"/>
          <w:iCs/>
        </w:rPr>
        <w:t xml:space="preserve"> обоснована начальная</w:t>
      </w:r>
      <w:r w:rsidR="00E5310B">
        <w:rPr>
          <w:rFonts w:ascii="Times New Roman" w:hAnsi="Times New Roman"/>
          <w:iCs/>
        </w:rPr>
        <w:t xml:space="preserve"> </w:t>
      </w:r>
      <w:r w:rsidRPr="00845D80">
        <w:rPr>
          <w:rFonts w:ascii="Times New Roman" w:hAnsi="Times New Roman"/>
          <w:iCs/>
        </w:rPr>
        <w:t>(максимальная) цена контрактов, заключаемых с единственным поставщиком</w:t>
      </w:r>
      <w:r w:rsidR="00E5310B">
        <w:rPr>
          <w:rFonts w:ascii="Times New Roman" w:hAnsi="Times New Roman"/>
          <w:iCs/>
        </w:rPr>
        <w:t xml:space="preserve"> </w:t>
      </w:r>
      <w:r w:rsidRPr="00845D80">
        <w:rPr>
          <w:rFonts w:ascii="Times New Roman" w:hAnsi="Times New Roman"/>
          <w:iCs/>
        </w:rPr>
        <w:t xml:space="preserve">(подрядчиком, исполнителем), с применением тарифного метода. </w:t>
      </w:r>
    </w:p>
    <w:p w14:paraId="3438150D" w14:textId="698E18DC" w:rsidR="00BA6384" w:rsidRPr="00BA6384" w:rsidRDefault="00BA6384" w:rsidP="00AD1523">
      <w:pPr>
        <w:autoSpaceDE w:val="0"/>
        <w:autoSpaceDN w:val="0"/>
        <w:adjustRightInd w:val="0"/>
        <w:ind w:firstLine="708"/>
        <w:rPr>
          <w:rFonts w:ascii="Times New Roman" w:hAnsi="Times New Roman"/>
          <w:i/>
          <w:iCs/>
          <w:color w:val="000000"/>
        </w:rPr>
      </w:pPr>
      <w:r w:rsidRPr="00BA6384">
        <w:rPr>
          <w:rFonts w:ascii="Times New Roman" w:hAnsi="Times New Roman"/>
          <w:i/>
          <w:iCs/>
          <w:color w:val="000000"/>
        </w:rPr>
        <w:t>При формировании планов закупок и план-графиков закупок нарушений</w:t>
      </w:r>
      <w:r w:rsidRPr="00BA6384">
        <w:rPr>
          <w:i/>
          <w:iCs/>
          <w:color w:val="000000"/>
        </w:rPr>
        <w:br/>
      </w:r>
      <w:r w:rsidRPr="00BA6384">
        <w:rPr>
          <w:rFonts w:ascii="Times New Roman" w:hAnsi="Times New Roman"/>
          <w:i/>
          <w:iCs/>
          <w:color w:val="000000"/>
        </w:rPr>
        <w:t>требований к обоснованию закупок, предусмотренных статьей 18 Федерального закона от</w:t>
      </w:r>
      <w:r w:rsidRPr="00BA6384">
        <w:rPr>
          <w:i/>
          <w:iCs/>
          <w:color w:val="000000"/>
        </w:rPr>
        <w:br/>
      </w:r>
      <w:r w:rsidRPr="00BA6384">
        <w:rPr>
          <w:rFonts w:ascii="Times New Roman" w:hAnsi="Times New Roman"/>
          <w:i/>
          <w:iCs/>
          <w:color w:val="000000"/>
        </w:rPr>
        <w:t>05.04.2013г. №44-ФЗ не установлено.</w:t>
      </w:r>
      <w:r w:rsidR="00AD1523">
        <w:rPr>
          <w:rFonts w:ascii="Times New Roman" w:hAnsi="Times New Roman"/>
          <w:i/>
          <w:iCs/>
          <w:color w:val="000000"/>
        </w:rPr>
        <w:t xml:space="preserve"> </w:t>
      </w:r>
      <w:r w:rsidR="00AD1523" w:rsidRPr="00AD1523">
        <w:rPr>
          <w:rFonts w:ascii="Times New Roman" w:eastAsiaTheme="minorHAnsi" w:hAnsi="Times New Roman"/>
          <w:i/>
          <w:iCs/>
          <w:color w:val="000000"/>
          <w:lang w:eastAsia="en-US"/>
        </w:rPr>
        <w:t>Закупки, внесенные в планы закупок, планы – графики на 2019 г. включены в форму обоснования закупок соответственно.</w:t>
      </w:r>
    </w:p>
    <w:p w14:paraId="77C64B63" w14:textId="508A6FE7" w:rsidR="00BA6384" w:rsidRPr="00BA6384" w:rsidRDefault="00BA6384" w:rsidP="00363035">
      <w:pPr>
        <w:rPr>
          <w:rFonts w:ascii="TimesNewRomanPSMT" w:hAnsi="TimesNewRomanPSMT"/>
          <w:i/>
          <w:iCs/>
          <w:color w:val="000000"/>
        </w:rPr>
      </w:pPr>
      <w:r w:rsidRPr="00BA6384">
        <w:rPr>
          <w:rFonts w:ascii="Times New Roman" w:hAnsi="Times New Roman"/>
          <w:i/>
          <w:iCs/>
          <w:color w:val="000000"/>
        </w:rPr>
        <w:t xml:space="preserve">В ходе оценки обоснованности осуществления закупок в </w:t>
      </w:r>
      <w:r w:rsidRPr="00BA6384">
        <w:rPr>
          <w:rStyle w:val="13"/>
          <w:rFonts w:ascii="Times New Roman" w:hAnsi="Times New Roman" w:cs="Times New Roman"/>
          <w:i/>
          <w:iCs/>
          <w:sz w:val="24"/>
          <w:szCs w:val="24"/>
        </w:rPr>
        <w:t xml:space="preserve">МКДОУ Волчанский детский сад «Ручеек» </w:t>
      </w:r>
      <w:r w:rsidRPr="00BA6384">
        <w:rPr>
          <w:rFonts w:ascii="Times New Roman" w:hAnsi="Times New Roman"/>
          <w:i/>
          <w:iCs/>
          <w:color w:val="000000"/>
        </w:rPr>
        <w:t xml:space="preserve"> – нарушений не установлено.</w:t>
      </w:r>
      <w:r w:rsidR="00AD1523">
        <w:rPr>
          <w:rFonts w:ascii="Times New Roman" w:hAnsi="Times New Roman"/>
          <w:i/>
          <w:iCs/>
          <w:color w:val="000000"/>
        </w:rPr>
        <w:t xml:space="preserve"> </w:t>
      </w:r>
    </w:p>
    <w:p w14:paraId="1ECA902F" w14:textId="34555661" w:rsidR="00534413" w:rsidRPr="00363035" w:rsidRDefault="00363035" w:rsidP="00AD1523">
      <w:pPr>
        <w:autoSpaceDE w:val="0"/>
        <w:autoSpaceDN w:val="0"/>
        <w:adjustRightInd w:val="0"/>
        <w:ind w:firstLine="708"/>
        <w:rPr>
          <w:i/>
          <w:iCs/>
        </w:rPr>
      </w:pPr>
      <w:r w:rsidRPr="00363035">
        <w:rPr>
          <w:rFonts w:ascii="TimesNewRomanPSMT" w:hAnsi="TimesNewRomanPSMT"/>
          <w:i/>
          <w:iCs/>
          <w:color w:val="000000"/>
        </w:rPr>
        <w:t>Фактов</w:t>
      </w:r>
      <w:r>
        <w:rPr>
          <w:rFonts w:ascii="TimesNewRomanPSMT" w:hAnsi="TimesNewRomanPSMT"/>
          <w:i/>
          <w:iCs/>
          <w:color w:val="000000"/>
        </w:rPr>
        <w:t xml:space="preserve"> </w:t>
      </w:r>
      <w:r w:rsidRPr="00363035">
        <w:rPr>
          <w:rFonts w:ascii="TimesNewRomanPSMT" w:hAnsi="TimesNewRomanPSMT"/>
          <w:i/>
          <w:iCs/>
          <w:color w:val="000000"/>
        </w:rPr>
        <w:t>необоснованного включения объектов закупок в</w:t>
      </w:r>
      <w:r w:rsidRPr="00363035">
        <w:rPr>
          <w:rFonts w:ascii="TimesNewRomanPSMT" w:hAnsi="TimesNewRomanPSMT"/>
          <w:i/>
          <w:iCs/>
          <w:color w:val="000000"/>
        </w:rPr>
        <w:br/>
        <w:t>сформированный План закупок и План-график закупок Учреждения в</w:t>
      </w:r>
      <w:r w:rsidRPr="00363035">
        <w:rPr>
          <w:rFonts w:ascii="TimesNewRomanPSMT" w:hAnsi="TimesNewRomanPSMT"/>
          <w:i/>
          <w:iCs/>
          <w:color w:val="000000"/>
        </w:rPr>
        <w:br/>
        <w:t>проверяемом периоде не установлено. Планируемые закупки Учреждения</w:t>
      </w:r>
      <w:r w:rsidRPr="00363035">
        <w:rPr>
          <w:rFonts w:ascii="TimesNewRomanPSMT" w:hAnsi="TimesNewRomanPSMT"/>
          <w:i/>
          <w:iCs/>
          <w:color w:val="000000"/>
        </w:rPr>
        <w:br/>
        <w:t>соответствуют целям осуществления закупок</w:t>
      </w:r>
      <w:r>
        <w:rPr>
          <w:rFonts w:ascii="TimesNewRomanPSMT" w:hAnsi="TimesNewRomanPSMT"/>
          <w:i/>
          <w:iCs/>
          <w:color w:val="000000"/>
        </w:rPr>
        <w:t>,</w:t>
      </w:r>
      <w:r w:rsidRPr="00363035">
        <w:rPr>
          <w:rFonts w:ascii="TimesNewRomanPSMT" w:hAnsi="TimesNewRomanPSMT"/>
          <w:i/>
          <w:iCs/>
          <w:color w:val="000000"/>
        </w:rPr>
        <w:t xml:space="preserve"> определенным в соответствии</w:t>
      </w:r>
      <w:r w:rsidRPr="00363035">
        <w:rPr>
          <w:rFonts w:ascii="TimesNewRomanPSMT" w:hAnsi="TimesNewRomanPSMT"/>
          <w:i/>
          <w:iCs/>
          <w:color w:val="000000"/>
        </w:rPr>
        <w:br/>
        <w:t>со статьей 13 Закона №44-ФЗ</w:t>
      </w:r>
      <w:r>
        <w:rPr>
          <w:rFonts w:ascii="TimesNewRomanPSMT" w:hAnsi="TimesNewRomanPSMT"/>
          <w:i/>
          <w:iCs/>
          <w:color w:val="000000"/>
        </w:rPr>
        <w:t>.</w:t>
      </w:r>
      <w:r w:rsidR="00AD1523">
        <w:rPr>
          <w:rFonts w:ascii="TimesNewRomanPSMT" w:hAnsi="TimesNewRomanPSMT"/>
          <w:i/>
          <w:iCs/>
          <w:color w:val="000000"/>
        </w:rPr>
        <w:t xml:space="preserve"> </w:t>
      </w:r>
    </w:p>
    <w:p w14:paraId="33C7B480" w14:textId="78B95CA9" w:rsidR="00C125E5" w:rsidRDefault="00C125E5" w:rsidP="00860E96">
      <w:pPr>
        <w:shd w:val="clear" w:color="auto" w:fill="FFFFFF"/>
        <w:rPr>
          <w:rFonts w:ascii="Times New Roman" w:hAnsi="Times New Roman"/>
          <w:i/>
          <w:iCs/>
          <w:color w:val="000000"/>
          <w:sz w:val="28"/>
          <w:szCs w:val="28"/>
        </w:rPr>
      </w:pPr>
    </w:p>
    <w:p w14:paraId="1E6385AF" w14:textId="0D105A83" w:rsidR="00860E96" w:rsidRPr="001E15B8" w:rsidRDefault="00CF2A36" w:rsidP="00CF2A36">
      <w:pPr>
        <w:shd w:val="clear" w:color="auto" w:fill="FFFFFF"/>
        <w:rPr>
          <w:rFonts w:ascii="Times New Roman" w:hAnsi="Times New Roman"/>
          <w:i/>
          <w:iCs/>
          <w:color w:val="000000"/>
          <w:sz w:val="28"/>
          <w:szCs w:val="28"/>
          <w:u w:val="single"/>
        </w:rPr>
      </w:pPr>
      <w:r w:rsidRPr="001E15B8">
        <w:rPr>
          <w:rFonts w:ascii="Times New Roman" w:hAnsi="Times New Roman"/>
          <w:i/>
          <w:iCs/>
          <w:color w:val="000000"/>
          <w:sz w:val="28"/>
          <w:szCs w:val="28"/>
          <w:u w:val="single"/>
        </w:rPr>
        <w:t>С</w:t>
      </w:r>
      <w:r w:rsidR="00860E96" w:rsidRPr="001E15B8">
        <w:rPr>
          <w:rFonts w:ascii="Times New Roman" w:hAnsi="Times New Roman"/>
          <w:i/>
          <w:iCs/>
          <w:color w:val="000000"/>
          <w:sz w:val="28"/>
          <w:szCs w:val="28"/>
          <w:u w:val="single"/>
        </w:rPr>
        <w:t>облюдени</w:t>
      </w:r>
      <w:r w:rsidRPr="001E15B8">
        <w:rPr>
          <w:rFonts w:ascii="Times New Roman" w:hAnsi="Times New Roman"/>
          <w:i/>
          <w:iCs/>
          <w:color w:val="000000"/>
          <w:sz w:val="28"/>
          <w:szCs w:val="28"/>
          <w:u w:val="single"/>
        </w:rPr>
        <w:t>е</w:t>
      </w:r>
      <w:r w:rsidR="00860E96" w:rsidRPr="001E15B8">
        <w:rPr>
          <w:rFonts w:ascii="Times New Roman" w:hAnsi="Times New Roman"/>
          <w:i/>
          <w:iCs/>
          <w:color w:val="000000"/>
          <w:sz w:val="28"/>
          <w:szCs w:val="28"/>
          <w:u w:val="single"/>
        </w:rPr>
        <w:t xml:space="preserve"> требований о нормировании в сфере закупок;</w:t>
      </w:r>
    </w:p>
    <w:p w14:paraId="3D5E8138" w14:textId="77777777" w:rsidR="003F6401" w:rsidRPr="003F6401" w:rsidRDefault="003F6401" w:rsidP="003F6401">
      <w:pPr>
        <w:ind w:left="80" w:right="180" w:firstLine="720"/>
        <w:rPr>
          <w:rFonts w:ascii="Times New Roman" w:hAnsi="Times New Roman"/>
          <w:szCs w:val="28"/>
        </w:rPr>
      </w:pPr>
      <w:r w:rsidRPr="003F6401">
        <w:rPr>
          <w:rFonts w:ascii="Times New Roman" w:hAnsi="Times New Roman"/>
        </w:rPr>
        <w:t>Согласно части 1 статьи 19 Закона о контрактной системе под нормиро</w:t>
      </w:r>
      <w:r w:rsidRPr="003F6401">
        <w:rPr>
          <w:rFonts w:ascii="Times New Roman" w:hAnsi="Times New Roman"/>
        </w:rPr>
        <w:softHyphen/>
        <w:t>ванием в сфере закупок понимается установление требований к закупаемым за</w:t>
      </w:r>
      <w:r w:rsidRPr="003F6401">
        <w:rPr>
          <w:rFonts w:ascii="Times New Roman" w:hAnsi="Times New Roman"/>
        </w:rPr>
        <w:softHyphen/>
        <w:t>казчиком товарам, работам, услугам (в том числе их предельной цены) и (или) нормативных затрат на обеспечение функций государственных органов, орга</w:t>
      </w:r>
      <w:r w:rsidRPr="003F6401">
        <w:rPr>
          <w:rFonts w:ascii="Times New Roman" w:hAnsi="Times New Roman"/>
        </w:rPr>
        <w:softHyphen/>
        <w:t xml:space="preserve">нов управления государственными внебюджетными фондами, муниципальных органов </w:t>
      </w:r>
      <w:r w:rsidRPr="003F6401">
        <w:rPr>
          <w:rFonts w:ascii="Times New Roman" w:hAnsi="Times New Roman"/>
          <w:szCs w:val="28"/>
        </w:rPr>
        <w:t>(включая соответственно территориальные органы и подведомственные казенные учреждения).</w:t>
      </w:r>
    </w:p>
    <w:p w14:paraId="523E07E6" w14:textId="77777777" w:rsidR="003D4D62" w:rsidRPr="003D4D62" w:rsidRDefault="003F6401" w:rsidP="003D4D62">
      <w:pPr>
        <w:rPr>
          <w:rFonts w:ascii="Times New Roman" w:hAnsi="Times New Roman"/>
        </w:rPr>
      </w:pPr>
      <w:r w:rsidRPr="003D4D62">
        <w:rPr>
          <w:rFonts w:ascii="Times New Roman" w:hAnsi="Times New Roman"/>
        </w:rPr>
        <w:t>Согласно пункту 4 статьи 19 Закона №44-ФЗ высшие исполнительные</w:t>
      </w:r>
      <w:r w:rsidRPr="003D4D62">
        <w:rPr>
          <w:rFonts w:ascii="Times New Roman" w:hAnsi="Times New Roman"/>
        </w:rPr>
        <w:br/>
        <w:t>органы государственной власти субъектов Российской Федерации, местные</w:t>
      </w:r>
      <w:r w:rsidRPr="003D4D62">
        <w:rPr>
          <w:rFonts w:ascii="Times New Roman" w:hAnsi="Times New Roman"/>
        </w:rPr>
        <w:br/>
        <w:t>администрации в соответствии с общими правилами нормирования,</w:t>
      </w:r>
      <w:r w:rsidRPr="003D4D62">
        <w:rPr>
          <w:rFonts w:ascii="Times New Roman" w:hAnsi="Times New Roman"/>
        </w:rPr>
        <w:br/>
        <w:t>предусмотренными пунктом 3 статьи 19 Закона №44-ФЗ, устанавливают</w:t>
      </w:r>
      <w:r w:rsidRPr="003D4D62">
        <w:rPr>
          <w:rFonts w:ascii="Times New Roman" w:hAnsi="Times New Roman"/>
        </w:rPr>
        <w:br/>
        <w:t>правила нормирования в сфере закупок товаров, работ, услуг для</w:t>
      </w:r>
      <w:r w:rsidRPr="003D4D62">
        <w:rPr>
          <w:rFonts w:ascii="Times New Roman" w:hAnsi="Times New Roman"/>
        </w:rPr>
        <w:br/>
        <w:t>обеспечения соответственно нужд субъектов Российской Федерации и</w:t>
      </w:r>
      <w:r w:rsidRPr="003D4D62">
        <w:rPr>
          <w:rFonts w:ascii="Times New Roman" w:hAnsi="Times New Roman"/>
        </w:rPr>
        <w:br/>
        <w:t>муниципальных нужд, в том числе:</w:t>
      </w:r>
    </w:p>
    <w:p w14:paraId="78DA6473" w14:textId="0880DA29" w:rsidR="003D4D62" w:rsidRDefault="003F6401" w:rsidP="003F6401">
      <w:pPr>
        <w:rPr>
          <w:rFonts w:ascii="Times New Roman" w:hAnsi="Times New Roman"/>
        </w:rPr>
      </w:pPr>
      <w:r w:rsidRPr="003F6401">
        <w:rPr>
          <w:rFonts w:ascii="Times New Roman" w:hAnsi="Times New Roman"/>
        </w:rPr>
        <w:t>1) требования к порядку разработки и принятия правовых актов о</w:t>
      </w:r>
      <w:r w:rsidRPr="003F6401">
        <w:rPr>
          <w:rFonts w:ascii="Times New Roman" w:hAnsi="Times New Roman"/>
        </w:rPr>
        <w:br/>
        <w:t>нормировании в сфере закупок, содержанию указанных актов и обеспечению</w:t>
      </w:r>
      <w:r w:rsidRPr="003F6401">
        <w:rPr>
          <w:rFonts w:ascii="Times New Roman" w:hAnsi="Times New Roman"/>
        </w:rPr>
        <w:br/>
        <w:t>их исполнения;</w:t>
      </w:r>
    </w:p>
    <w:p w14:paraId="751C6F82" w14:textId="77777777" w:rsidR="003D4D62" w:rsidRDefault="003F6401" w:rsidP="003F6401">
      <w:pPr>
        <w:rPr>
          <w:rFonts w:ascii="Times New Roman" w:hAnsi="Times New Roman"/>
        </w:rPr>
      </w:pPr>
      <w:r w:rsidRPr="003F6401">
        <w:rPr>
          <w:rFonts w:ascii="Times New Roman" w:hAnsi="Times New Roman"/>
        </w:rPr>
        <w:t>2) правила определения требований к закупаемым государственными</w:t>
      </w:r>
      <w:r w:rsidRPr="003F6401">
        <w:rPr>
          <w:rFonts w:ascii="Times New Roman" w:hAnsi="Times New Roman"/>
        </w:rPr>
        <w:br/>
        <w:t>органами, органами управления государственными внебюджетными</w:t>
      </w:r>
      <w:r w:rsidRPr="003F6401">
        <w:rPr>
          <w:rFonts w:ascii="Times New Roman" w:hAnsi="Times New Roman"/>
        </w:rPr>
        <w:br/>
        <w:t>фондами, муниципальными органами, соответственно их территориальными</w:t>
      </w:r>
      <w:r w:rsidRPr="003F6401">
        <w:rPr>
          <w:rFonts w:ascii="Times New Roman" w:hAnsi="Times New Roman"/>
        </w:rPr>
        <w:br/>
        <w:t>органами и подведомственными указанным органам казенными</w:t>
      </w:r>
      <w:r w:rsidRPr="003F6401">
        <w:rPr>
          <w:rFonts w:ascii="Times New Roman" w:hAnsi="Times New Roman"/>
        </w:rPr>
        <w:br/>
        <w:t>учреждениями, бюджетными учреждениями и государственными,</w:t>
      </w:r>
      <w:r w:rsidRPr="003F6401">
        <w:rPr>
          <w:rFonts w:ascii="Times New Roman" w:hAnsi="Times New Roman"/>
        </w:rPr>
        <w:br/>
        <w:t>муниципальными унитарными предприятиями отдельным видам товаров,</w:t>
      </w:r>
      <w:r w:rsidRPr="003F6401">
        <w:rPr>
          <w:rFonts w:ascii="Times New Roman" w:hAnsi="Times New Roman"/>
        </w:rPr>
        <w:br/>
        <w:t>работ, услуг (в том числе предельные цены товаров, работ, услуг) и</w:t>
      </w:r>
      <w:r w:rsidRPr="003F6401">
        <w:rPr>
          <w:rFonts w:ascii="Times New Roman" w:hAnsi="Times New Roman"/>
        </w:rPr>
        <w:br/>
      </w:r>
      <w:r w:rsidRPr="003F6401">
        <w:rPr>
          <w:rFonts w:ascii="Times New Roman" w:hAnsi="Times New Roman"/>
        </w:rPr>
        <w:lastRenderedPageBreak/>
        <w:t>нормативных затрат на обеспечение функций государственных органов,</w:t>
      </w:r>
      <w:r w:rsidRPr="003F6401">
        <w:rPr>
          <w:rFonts w:ascii="Times New Roman" w:hAnsi="Times New Roman"/>
        </w:rPr>
        <w:br/>
        <w:t>органов управления государственными внебюджетными фондами,</w:t>
      </w:r>
      <w:r w:rsidRPr="003F6401">
        <w:rPr>
          <w:rFonts w:ascii="Times New Roman" w:hAnsi="Times New Roman"/>
        </w:rPr>
        <w:br/>
        <w:t>муниципальных органов (включая соответственно территориальные органы и</w:t>
      </w:r>
      <w:r w:rsidRPr="003F6401">
        <w:rPr>
          <w:rFonts w:ascii="Times New Roman" w:hAnsi="Times New Roman"/>
        </w:rPr>
        <w:br/>
        <w:t>подведомственные казенные учреждения).</w:t>
      </w:r>
    </w:p>
    <w:p w14:paraId="5C9E4718" w14:textId="2ACF7DDE" w:rsidR="003F6401" w:rsidRPr="003F6401" w:rsidRDefault="003F6401" w:rsidP="003F6401">
      <w:pPr>
        <w:rPr>
          <w:rFonts w:ascii="Times New Roman" w:eastAsia="Calibri" w:hAnsi="Times New Roman"/>
          <w:bCs/>
          <w:color w:val="000000"/>
          <w:szCs w:val="28"/>
        </w:rPr>
      </w:pPr>
      <w:r w:rsidRPr="003F6401">
        <w:rPr>
          <w:rFonts w:ascii="Times New Roman" w:hAnsi="Times New Roman"/>
        </w:rPr>
        <w:t xml:space="preserve">Постановлением </w:t>
      </w:r>
      <w:r w:rsidRPr="003F6401">
        <w:rPr>
          <w:rFonts w:ascii="Times New Roman" w:hAnsi="Times New Roman"/>
          <w:szCs w:val="28"/>
        </w:rPr>
        <w:t xml:space="preserve">администрации Доволенского района Новосибирской области </w:t>
      </w:r>
      <w:r w:rsidRPr="003F6401">
        <w:rPr>
          <w:rFonts w:ascii="Times New Roman" w:hAnsi="Times New Roman"/>
        </w:rPr>
        <w:t xml:space="preserve">от 18.08.2016 № 441-па «О требованиях к порядку разработки и принятия правовых актов о нормировании в сфере закупок для обеспечения муниципальных нужд Доволенского района Новосибирской области, содержанию указанных актов и обеспечению их исполнения» утверждены </w:t>
      </w:r>
      <w:r w:rsidRPr="003F6401">
        <w:rPr>
          <w:rFonts w:ascii="Times New Roman" w:eastAsia="Calibri" w:hAnsi="Times New Roman"/>
          <w:bCs/>
          <w:color w:val="000000"/>
          <w:szCs w:val="28"/>
        </w:rPr>
        <w:t>требования к порядку разработки и принятия правовых актов о нормировании в сфере закупок для обеспечения муниципальных нужд Доволенского района Новосибирской области.</w:t>
      </w:r>
    </w:p>
    <w:p w14:paraId="3F1A3BE9" w14:textId="77777777" w:rsidR="003F6401" w:rsidRPr="003F6401" w:rsidRDefault="003F6401" w:rsidP="003F6401">
      <w:pPr>
        <w:widowControl w:val="0"/>
        <w:autoSpaceDE w:val="0"/>
        <w:autoSpaceDN w:val="0"/>
        <w:adjustRightInd w:val="0"/>
        <w:ind w:firstLine="709"/>
        <w:outlineLvl w:val="0"/>
        <w:rPr>
          <w:rFonts w:ascii="Times New Roman" w:hAnsi="Times New Roman"/>
          <w:szCs w:val="28"/>
        </w:rPr>
      </w:pPr>
      <w:r w:rsidRPr="003F6401">
        <w:rPr>
          <w:rFonts w:ascii="Times New Roman" w:hAnsi="Times New Roman"/>
        </w:rPr>
        <w:t xml:space="preserve">Постановлением </w:t>
      </w:r>
      <w:r w:rsidRPr="003F6401">
        <w:rPr>
          <w:rFonts w:ascii="Times New Roman" w:hAnsi="Times New Roman"/>
          <w:szCs w:val="28"/>
        </w:rPr>
        <w:t xml:space="preserve">администрации Доволенского района Новосибирской области </w:t>
      </w:r>
      <w:r w:rsidRPr="003F6401">
        <w:rPr>
          <w:rFonts w:ascii="Times New Roman" w:hAnsi="Times New Roman"/>
        </w:rPr>
        <w:t>от 26.08.2016 №445/1-па «Об утверждении Правил определения нормативных затрат на обеспечение функций органов местного самоуправления Доволенского района Новосибирской области, включая подведомственные казенные учреждения», у</w:t>
      </w:r>
      <w:r w:rsidRPr="003F6401">
        <w:rPr>
          <w:rFonts w:ascii="Times New Roman" w:hAnsi="Times New Roman"/>
          <w:szCs w:val="28"/>
        </w:rPr>
        <w:t>тверждены правила определения нормативных затрат на обеспечение функций  органов местного самоуправления Доволенского района Новосибирской области, включая подведомственные казенные учреждения.</w:t>
      </w:r>
    </w:p>
    <w:p w14:paraId="6C792B77" w14:textId="77777777" w:rsidR="003F6401" w:rsidRPr="003F6401" w:rsidRDefault="003F6401" w:rsidP="003F6401">
      <w:pPr>
        <w:rPr>
          <w:rFonts w:ascii="Times New Roman" w:hAnsi="Times New Roman"/>
          <w:b/>
          <w:szCs w:val="28"/>
        </w:rPr>
      </w:pPr>
      <w:r w:rsidRPr="003F6401">
        <w:rPr>
          <w:rFonts w:ascii="Times New Roman" w:hAnsi="Times New Roman"/>
          <w:szCs w:val="28"/>
        </w:rPr>
        <w:t xml:space="preserve">В соответствии с п. 5 ст. 19 Федерального закона 44-ФЗ, муниципальные органы на основании общих правил нормирования в сфере закупок для обеспечения государственных и муниципальных нужд, установленных Правительством РФ, утверждают требования к закупаемым ими и подведомственными указанным органам учреждениями отдельным видам товаров, работ, услуг (в том числе предельной цены товаров, работ, услуг) и (или) нормативные затраты на обеспечение функций,  указанных органов и подведомственных им учреждений. </w:t>
      </w:r>
    </w:p>
    <w:p w14:paraId="7F855B8E" w14:textId="77777777" w:rsidR="003F6401" w:rsidRPr="003F6401" w:rsidRDefault="003F6401" w:rsidP="003F6401">
      <w:pPr>
        <w:rPr>
          <w:rFonts w:ascii="Times New Roman" w:hAnsi="Times New Roman"/>
          <w:szCs w:val="28"/>
        </w:rPr>
      </w:pPr>
      <w:r w:rsidRPr="003F6401">
        <w:rPr>
          <w:rFonts w:ascii="Times New Roman" w:hAnsi="Times New Roman"/>
          <w:szCs w:val="28"/>
        </w:rPr>
        <w:t>Постановлением администрации Доволенского района Новосибирской области от 10.01.2018 №3-па утверждены Правила определения требований к отдельным видам товаров, работ, услуг (в том числе предельным ценам товаров, работ, услуг), закупаемым органами местного самоуправления Доволенского района Новосибирской области и подведомственными им казенными учреждениями, муниципальными унитарными предприятиями.</w:t>
      </w:r>
    </w:p>
    <w:p w14:paraId="3A164302" w14:textId="77777777" w:rsidR="003F6401" w:rsidRPr="003F6401" w:rsidRDefault="003F6401" w:rsidP="003F6401">
      <w:pPr>
        <w:rPr>
          <w:rFonts w:ascii="Times New Roman" w:hAnsi="Times New Roman"/>
        </w:rPr>
      </w:pPr>
      <w:r w:rsidRPr="003F6401">
        <w:rPr>
          <w:rFonts w:ascii="Times New Roman" w:hAnsi="Times New Roman"/>
        </w:rPr>
        <w:t>Данные документы опубликованы на официальном сайте ЕИС www.zakupki. gov.ru.</w:t>
      </w:r>
    </w:p>
    <w:p w14:paraId="789FDBDD" w14:textId="27C2B61B" w:rsidR="00DD5C49" w:rsidRDefault="00DD5C49" w:rsidP="00CF2A36">
      <w:pPr>
        <w:shd w:val="clear" w:color="auto" w:fill="FFFFFF"/>
        <w:rPr>
          <w:rFonts w:ascii="Times New Roman" w:hAnsi="Times New Roman"/>
        </w:rPr>
      </w:pPr>
      <w:r w:rsidRPr="00DD5C49">
        <w:rPr>
          <w:rStyle w:val="13"/>
          <w:rFonts w:ascii="Times New Roman" w:hAnsi="Times New Roman" w:cs="Times New Roman"/>
          <w:sz w:val="24"/>
          <w:szCs w:val="24"/>
        </w:rPr>
        <w:t xml:space="preserve">МКДОУ Волчанский детский сад «Ручеек» </w:t>
      </w:r>
      <w:r w:rsidRPr="00DD5C49">
        <w:rPr>
          <w:rFonts w:ascii="Times New Roman" w:hAnsi="Times New Roman"/>
        </w:rPr>
        <w:t>является подведомственным учреждением и осуществляет закупки в соответствии с утвержденными администрацией Доволенского района Новосибирской области требованиями к отдельным видам товаров, работ, услуг (в том числе предельные цены товаров, работ, услуг) и нормативными затратами на обеспечение функций администрации Доволенского района и подведомственных ей учреждений</w:t>
      </w:r>
    </w:p>
    <w:p w14:paraId="6DDEE664" w14:textId="484ACCCE" w:rsidR="00D75F9F" w:rsidRPr="00DD5C49" w:rsidRDefault="00D75F9F" w:rsidP="00CF2A36">
      <w:pPr>
        <w:shd w:val="clear" w:color="auto" w:fill="FFFFFF"/>
        <w:rPr>
          <w:rFonts w:ascii="Times New Roman" w:hAnsi="Times New Roman"/>
        </w:rPr>
      </w:pPr>
      <w:r w:rsidRPr="00DD5C49">
        <w:rPr>
          <w:rFonts w:ascii="Times New Roman" w:hAnsi="Times New Roman"/>
        </w:rPr>
        <w:t xml:space="preserve">Составление плана закупок осуществлялось Заказчиком с применением нормативных затрат. Информация (нормативы) о планируемых закупках электроэнергии включены в планы закупок и планы-графики закупок товаров, работ, услуг для обеспечения нужд субъекта Российской Федерации и муниципальных нужд (далее - план-график) и подтверждается </w:t>
      </w:r>
      <w:r w:rsidR="004212FC" w:rsidRPr="00DD5C49">
        <w:rPr>
          <w:rFonts w:ascii="Times New Roman" w:hAnsi="Times New Roman"/>
        </w:rPr>
        <w:t xml:space="preserve">сметными </w:t>
      </w:r>
      <w:r w:rsidRPr="00DD5C49">
        <w:rPr>
          <w:rFonts w:ascii="Times New Roman" w:hAnsi="Times New Roman"/>
        </w:rPr>
        <w:t xml:space="preserve">расчетами. </w:t>
      </w:r>
    </w:p>
    <w:p w14:paraId="46B0FE5C" w14:textId="071E076C" w:rsidR="00D75F9F" w:rsidRPr="00DD5C49" w:rsidRDefault="00D75F9F" w:rsidP="00CF2A36">
      <w:pPr>
        <w:shd w:val="clear" w:color="auto" w:fill="FFFFFF"/>
        <w:rPr>
          <w:rFonts w:ascii="Times New Roman" w:hAnsi="Times New Roman"/>
        </w:rPr>
      </w:pPr>
      <w:r w:rsidRPr="00DD5C49">
        <w:rPr>
          <w:rFonts w:ascii="Times New Roman" w:hAnsi="Times New Roman"/>
        </w:rPr>
        <w:t xml:space="preserve">Сумма общего объема закупок, указанных в планах, подтверждается показателями </w:t>
      </w:r>
      <w:r w:rsidR="004212FC" w:rsidRPr="00DD5C49">
        <w:rPr>
          <w:rFonts w:ascii="Times New Roman" w:hAnsi="Times New Roman"/>
        </w:rPr>
        <w:t>ЛБО</w:t>
      </w:r>
      <w:r w:rsidRPr="00DD5C49">
        <w:rPr>
          <w:rFonts w:ascii="Times New Roman" w:hAnsi="Times New Roman"/>
        </w:rPr>
        <w:t xml:space="preserve"> и соответствует </w:t>
      </w:r>
      <w:r w:rsidR="004212FC" w:rsidRPr="00DD5C49">
        <w:rPr>
          <w:rFonts w:ascii="Times New Roman" w:hAnsi="Times New Roman"/>
        </w:rPr>
        <w:t>986 351,60</w:t>
      </w:r>
      <w:r w:rsidRPr="00DD5C49">
        <w:rPr>
          <w:rFonts w:ascii="Times New Roman" w:hAnsi="Times New Roman"/>
        </w:rPr>
        <w:t xml:space="preserve">,00 руб., из них: </w:t>
      </w:r>
      <w:r w:rsidR="004212FC" w:rsidRPr="00DD5C49">
        <w:rPr>
          <w:rFonts w:ascii="Times New Roman" w:hAnsi="Times New Roman"/>
        </w:rPr>
        <w:t>635 628</w:t>
      </w:r>
      <w:r w:rsidRPr="00DD5C49">
        <w:rPr>
          <w:rFonts w:ascii="Times New Roman" w:hAnsi="Times New Roman"/>
        </w:rPr>
        <w:t>,</w:t>
      </w:r>
      <w:r w:rsidR="004212FC" w:rsidRPr="00DD5C49">
        <w:rPr>
          <w:rFonts w:ascii="Times New Roman" w:hAnsi="Times New Roman"/>
        </w:rPr>
        <w:t>24</w:t>
      </w:r>
      <w:r w:rsidRPr="00DD5C49">
        <w:rPr>
          <w:rFonts w:ascii="Times New Roman" w:hAnsi="Times New Roman"/>
        </w:rPr>
        <w:t xml:space="preserve"> руб.- </w:t>
      </w:r>
      <w:r w:rsidR="00E606B4" w:rsidRPr="00DD5C49">
        <w:rPr>
          <w:rFonts w:ascii="Times New Roman" w:hAnsi="Times New Roman"/>
        </w:rPr>
        <w:t xml:space="preserve">поставка </w:t>
      </w:r>
      <w:r w:rsidRPr="00DD5C49">
        <w:rPr>
          <w:rFonts w:ascii="Times New Roman" w:hAnsi="Times New Roman"/>
        </w:rPr>
        <w:t>э</w:t>
      </w:r>
      <w:r w:rsidR="00E606B4" w:rsidRPr="00DD5C49">
        <w:rPr>
          <w:rFonts w:ascii="Times New Roman" w:hAnsi="Times New Roman"/>
        </w:rPr>
        <w:t>лектрической энергии</w:t>
      </w:r>
      <w:r w:rsidRPr="00DD5C49">
        <w:rPr>
          <w:rFonts w:ascii="Times New Roman" w:hAnsi="Times New Roman"/>
        </w:rPr>
        <w:t>.</w:t>
      </w:r>
    </w:p>
    <w:p w14:paraId="0813B8CE" w14:textId="3BB2EE7D" w:rsidR="00B5546A" w:rsidRDefault="003865E6" w:rsidP="00CF2A36">
      <w:pPr>
        <w:shd w:val="clear" w:color="auto" w:fill="FFFFFF"/>
      </w:pPr>
      <w:r w:rsidRPr="004212FC">
        <w:rPr>
          <w:rFonts w:ascii="Times New Roman" w:hAnsi="Times New Roman"/>
          <w:i/>
          <w:iCs/>
        </w:rPr>
        <w:t>Закупки, осуществленные Учреждением в проверяемом периоде, не противоречат данным нормативным актам о нормировании.</w:t>
      </w:r>
    </w:p>
    <w:p w14:paraId="3B3EC5D7" w14:textId="77777777" w:rsidR="00211353" w:rsidRDefault="00211353" w:rsidP="00CF2A36">
      <w:pPr>
        <w:shd w:val="clear" w:color="auto" w:fill="FFFFFF"/>
        <w:rPr>
          <w:rFonts w:ascii="Times New Roman" w:hAnsi="Times New Roman"/>
          <w:i/>
          <w:iCs/>
          <w:color w:val="000000"/>
          <w:sz w:val="28"/>
          <w:szCs w:val="28"/>
          <w:u w:val="single"/>
        </w:rPr>
      </w:pPr>
    </w:p>
    <w:p w14:paraId="6B0C5965" w14:textId="08658F80" w:rsidR="00860E96" w:rsidRPr="001E15B8" w:rsidRDefault="00CF2A36" w:rsidP="00CF2A36">
      <w:pPr>
        <w:shd w:val="clear" w:color="auto" w:fill="FFFFFF"/>
        <w:rPr>
          <w:rFonts w:ascii="Times New Roman" w:hAnsi="Times New Roman"/>
          <w:i/>
          <w:iCs/>
          <w:color w:val="000000"/>
          <w:sz w:val="28"/>
          <w:szCs w:val="28"/>
          <w:u w:val="single"/>
        </w:rPr>
      </w:pPr>
      <w:r w:rsidRPr="001E15B8">
        <w:rPr>
          <w:rFonts w:ascii="Times New Roman" w:hAnsi="Times New Roman"/>
          <w:i/>
          <w:iCs/>
          <w:color w:val="000000"/>
          <w:sz w:val="28"/>
          <w:szCs w:val="28"/>
          <w:u w:val="single"/>
        </w:rPr>
        <w:t>П</w:t>
      </w:r>
      <w:r w:rsidR="00860E96" w:rsidRPr="001E15B8">
        <w:rPr>
          <w:rFonts w:ascii="Times New Roman" w:hAnsi="Times New Roman"/>
          <w:i/>
          <w:iCs/>
          <w:color w:val="000000"/>
          <w:sz w:val="28"/>
          <w:szCs w:val="28"/>
          <w:u w:val="single"/>
        </w:rPr>
        <w:t>равильность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14:paraId="63F73450" w14:textId="58FB382B" w:rsidR="007A5B5F" w:rsidRDefault="007A5B5F" w:rsidP="007A5B5F">
      <w:pPr>
        <w:shd w:val="clear" w:color="auto" w:fill="FFFFFF"/>
        <w:rPr>
          <w:rFonts w:ascii="Times New Roman" w:hAnsi="Times New Roman"/>
        </w:rPr>
      </w:pPr>
      <w:r w:rsidRPr="00756027">
        <w:rPr>
          <w:rFonts w:ascii="Times New Roman" w:hAnsi="Times New Roman"/>
        </w:rPr>
        <w:lastRenderedPageBreak/>
        <w:t xml:space="preserve">Начальная (максимальная) цена контракта (далее – НМЦК) определяется заказчиком в соответствии с требованиями статьи 22 Федерального закона № 44-ФЗ. </w:t>
      </w:r>
    </w:p>
    <w:p w14:paraId="4BAE33A7" w14:textId="59CFB02C" w:rsidR="00AA6B95" w:rsidRDefault="00AA6B95" w:rsidP="00AA6B95">
      <w:pPr>
        <w:rPr>
          <w:rFonts w:ascii="Times New Roman" w:hAnsi="Times New Roman"/>
        </w:rPr>
      </w:pPr>
      <w:r w:rsidRPr="00AA6B95">
        <w:rPr>
          <w:rFonts w:ascii="Times New Roman" w:hAnsi="Times New Roman"/>
        </w:rPr>
        <w:t>В соответствии с ч. 1 ст. 22 Федерального закона 44-ФЗ Заказчиком определяются и обосновываются начальная (максимальная) ценой контракта и в предусмотренных законом случаях, цена контракта, заключаемого с единственным поставщиком (подрядчиком, исполнителем) посредством применения методов, рекомендуемых приказом Минэкономразвития РФ от 02.10.2013 № 567 «Об утверждении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p>
    <w:p w14:paraId="750068ED" w14:textId="3E965EED" w:rsidR="00AA6B95" w:rsidRDefault="00AA6B95" w:rsidP="00AA6B95">
      <w:pPr>
        <w:rPr>
          <w:rFonts w:ascii="Times New Roman" w:hAnsi="Times New Roman"/>
        </w:rPr>
      </w:pPr>
      <w:r w:rsidRPr="00AA6B95">
        <w:rPr>
          <w:rFonts w:ascii="Times New Roman" w:hAnsi="Times New Roman"/>
        </w:rPr>
        <w:t xml:space="preserve">За проверяемый период  </w:t>
      </w:r>
      <w:r w:rsidRPr="00DD5C49">
        <w:rPr>
          <w:rStyle w:val="13"/>
          <w:rFonts w:ascii="Times New Roman" w:hAnsi="Times New Roman" w:cs="Times New Roman"/>
          <w:sz w:val="24"/>
          <w:szCs w:val="24"/>
        </w:rPr>
        <w:t xml:space="preserve">МКДОУ Волчанский детский сад «Ручеек» </w:t>
      </w:r>
      <w:r w:rsidRPr="00AA6B95">
        <w:rPr>
          <w:rFonts w:ascii="Times New Roman" w:hAnsi="Times New Roman"/>
        </w:rPr>
        <w:t>осуществлялись закупки у единственного поставщика в соответствии с п.  4, 29 ч. 1 ст. 93 Федерального закона 44-ФЗ</w:t>
      </w:r>
      <w:r w:rsidR="005A7B23">
        <w:rPr>
          <w:rFonts w:ascii="Times New Roman" w:hAnsi="Times New Roman"/>
        </w:rPr>
        <w:t>. В</w:t>
      </w:r>
      <w:r w:rsidRPr="00AA6B95">
        <w:rPr>
          <w:rFonts w:ascii="Times New Roman" w:hAnsi="Times New Roman"/>
        </w:rPr>
        <w:t xml:space="preserve"> соответствии с ч. 3 и ч. 4  Федерального закона 44-ФЗ, при осуществлении закупки у единственного поставщика (подрядчика, исполнителя) по пунктам 1, 2, </w:t>
      </w:r>
      <w:r w:rsidRPr="005E0DB2">
        <w:rPr>
          <w:rFonts w:ascii="Times New Roman" w:hAnsi="Times New Roman"/>
          <w:b/>
          <w:bCs/>
        </w:rPr>
        <w:t>4</w:t>
      </w:r>
      <w:r w:rsidRPr="00AA6B95">
        <w:rPr>
          <w:rFonts w:ascii="Times New Roman" w:hAnsi="Times New Roman"/>
        </w:rPr>
        <w:t xml:space="preserve">, 5, 7, 8, 15, 16, 19 -21, 24-26, 28, </w:t>
      </w:r>
      <w:r w:rsidRPr="005E0DB2">
        <w:rPr>
          <w:rFonts w:ascii="Times New Roman" w:hAnsi="Times New Roman"/>
          <w:b/>
          <w:bCs/>
        </w:rPr>
        <w:t>29</w:t>
      </w:r>
      <w:r w:rsidRPr="00AA6B95">
        <w:rPr>
          <w:rFonts w:ascii="Times New Roman" w:hAnsi="Times New Roman"/>
        </w:rPr>
        <w:t>, 33, 36, 42, 44, 45 части 1 статьи 93 Федерального закона 44-ФЗ обоснование цены контракта не требуется.</w:t>
      </w:r>
    </w:p>
    <w:p w14:paraId="5EE8643F" w14:textId="77777777" w:rsidR="00487880" w:rsidRDefault="00487880" w:rsidP="00487880">
      <w:pPr>
        <w:rPr>
          <w:rFonts w:ascii="Times New Roman" w:hAnsi="Times New Roman"/>
          <w:color w:val="000000"/>
          <w:shd w:val="clear" w:color="auto" w:fill="FFFFFF"/>
        </w:rPr>
      </w:pPr>
      <w:r>
        <w:rPr>
          <w:rFonts w:ascii="Times New Roman" w:hAnsi="Times New Roman"/>
          <w:color w:val="000000"/>
          <w:shd w:val="clear" w:color="auto" w:fill="FFFFFF"/>
        </w:rPr>
        <w:t>Согласно</w:t>
      </w:r>
      <w:r w:rsidRPr="00AD1523">
        <w:rPr>
          <w:rFonts w:ascii="Times New Roman" w:hAnsi="Times New Roman"/>
          <w:color w:val="000000"/>
          <w:shd w:val="clear" w:color="auto" w:fill="FFFFFF"/>
        </w:rPr>
        <w:t xml:space="preserve"> ст. 93, извещение должно быть размещено только в случаях, предусмотренных пунктами 1-3, 6-8, 11-14, 16-19 части 1 ст. 93. Соответственно, по пункту 29 извещение не требуется. </w:t>
      </w:r>
    </w:p>
    <w:p w14:paraId="145AB25C" w14:textId="77777777" w:rsidR="00487880" w:rsidRPr="00AD1523" w:rsidRDefault="00487880" w:rsidP="00487880">
      <w:pPr>
        <w:rPr>
          <w:rFonts w:ascii="Times New Roman" w:hAnsi="Times New Roman"/>
          <w:color w:val="000000"/>
          <w:shd w:val="clear" w:color="auto" w:fill="FFFFFF"/>
        </w:rPr>
      </w:pPr>
      <w:r w:rsidRPr="00AD1523">
        <w:rPr>
          <w:rFonts w:ascii="Times New Roman" w:hAnsi="Times New Roman"/>
          <w:color w:val="000000"/>
          <w:shd w:val="clear" w:color="auto" w:fill="FFFFFF"/>
        </w:rPr>
        <w:t xml:space="preserve">Кроме того, при таких закупках заказчики не обязаны обосновывать в отдельном отчете невозможность использования конкурентного способа определения поставщика. Расчет цены публиковать в отчете тоже не нужно. Однако, это не освобождает заказчиков от обязанности обосновывать цену. </w:t>
      </w:r>
    </w:p>
    <w:p w14:paraId="645711A8" w14:textId="5BB5DA77" w:rsidR="00F3642A" w:rsidRDefault="003F4267" w:rsidP="003F4267">
      <w:pPr>
        <w:rPr>
          <w:rFonts w:ascii="Times New Roman" w:hAnsi="Times New Roman"/>
          <w:color w:val="000000"/>
          <w:shd w:val="clear" w:color="auto" w:fill="FFFFFF"/>
        </w:rPr>
      </w:pPr>
      <w:r w:rsidRPr="00AD1523">
        <w:rPr>
          <w:rFonts w:ascii="Times New Roman" w:hAnsi="Times New Roman"/>
          <w:color w:val="000000"/>
          <w:shd w:val="clear" w:color="auto" w:fill="FFFFFF"/>
        </w:rPr>
        <w:t>По п. 29 ч. 1 ст. 93 44-ФЗ</w:t>
      </w:r>
      <w:r w:rsidR="00B277B0" w:rsidRPr="00B277B0">
        <w:rPr>
          <w:sz w:val="28"/>
          <w:szCs w:val="28"/>
        </w:rPr>
        <w:t xml:space="preserve"> </w:t>
      </w:r>
      <w:r w:rsidR="00B277B0" w:rsidRPr="00B277B0">
        <w:rPr>
          <w:rFonts w:ascii="Times New Roman" w:hAnsi="Times New Roman"/>
        </w:rPr>
        <w:t xml:space="preserve">одна закупка на сумму </w:t>
      </w:r>
      <w:r w:rsidR="00B277B0">
        <w:rPr>
          <w:rFonts w:ascii="Times New Roman" w:hAnsi="Times New Roman"/>
        </w:rPr>
        <w:t>635 628,24</w:t>
      </w:r>
      <w:r w:rsidR="00B277B0" w:rsidRPr="00B277B0">
        <w:rPr>
          <w:rFonts w:ascii="Times New Roman" w:hAnsi="Times New Roman"/>
        </w:rPr>
        <w:t xml:space="preserve"> рублей на энергоснабжение с гарантирующим поставщиком.</w:t>
      </w:r>
      <w:r w:rsidR="00B277B0">
        <w:rPr>
          <w:rFonts w:ascii="Times New Roman" w:hAnsi="Times New Roman"/>
        </w:rPr>
        <w:t xml:space="preserve"> </w:t>
      </w:r>
      <w:r w:rsidR="00F3642A" w:rsidRPr="00F3642A">
        <w:rPr>
          <w:rFonts w:ascii="Times New Roman" w:hAnsi="Times New Roman"/>
        </w:rPr>
        <w:t>Определение НМЦК при осуществлении данн</w:t>
      </w:r>
      <w:r w:rsidR="00F3642A">
        <w:rPr>
          <w:rFonts w:ascii="Times New Roman" w:hAnsi="Times New Roman"/>
        </w:rPr>
        <w:t>ой</w:t>
      </w:r>
      <w:r w:rsidR="00F3642A" w:rsidRPr="00F3642A">
        <w:rPr>
          <w:rFonts w:ascii="Times New Roman" w:hAnsi="Times New Roman"/>
        </w:rPr>
        <w:t xml:space="preserve"> закупк</w:t>
      </w:r>
      <w:r w:rsidR="00F3642A">
        <w:rPr>
          <w:rFonts w:ascii="Times New Roman" w:hAnsi="Times New Roman"/>
        </w:rPr>
        <w:t>и</w:t>
      </w:r>
      <w:r w:rsidR="00F3642A" w:rsidRPr="00F3642A">
        <w:rPr>
          <w:rFonts w:ascii="Times New Roman" w:hAnsi="Times New Roman"/>
        </w:rPr>
        <w:t xml:space="preserve"> осуществлялось заказчиком тарифным методом с учетом утвержденных норм расходов электроэнергии.</w:t>
      </w:r>
    </w:p>
    <w:p w14:paraId="5264A930" w14:textId="77777777" w:rsidR="0098143C" w:rsidRDefault="0098143C" w:rsidP="00CF2A36">
      <w:pPr>
        <w:rPr>
          <w:rFonts w:ascii="Times New Roman" w:hAnsi="Times New Roman"/>
          <w:i/>
          <w:iCs/>
          <w:sz w:val="28"/>
          <w:szCs w:val="28"/>
          <w:lang w:bidi="hi-IN"/>
        </w:rPr>
      </w:pPr>
    </w:p>
    <w:p w14:paraId="53CE7B31" w14:textId="003D8003" w:rsidR="00860E96" w:rsidRPr="0098143C" w:rsidRDefault="00CF2A36" w:rsidP="00CF2A36">
      <w:pPr>
        <w:rPr>
          <w:rFonts w:ascii="Times New Roman" w:hAnsi="Times New Roman"/>
          <w:i/>
          <w:iCs/>
          <w:sz w:val="28"/>
          <w:szCs w:val="28"/>
          <w:u w:val="single"/>
          <w:lang w:bidi="hi-IN"/>
        </w:rPr>
      </w:pPr>
      <w:r w:rsidRPr="0098143C">
        <w:rPr>
          <w:rFonts w:ascii="Times New Roman" w:hAnsi="Times New Roman"/>
          <w:i/>
          <w:iCs/>
          <w:sz w:val="28"/>
          <w:szCs w:val="28"/>
          <w:u w:val="single"/>
          <w:lang w:bidi="hi-IN"/>
        </w:rPr>
        <w:t>П</w:t>
      </w:r>
      <w:r w:rsidR="00860E96" w:rsidRPr="0098143C">
        <w:rPr>
          <w:rFonts w:ascii="Times New Roman" w:hAnsi="Times New Roman"/>
          <w:i/>
          <w:iCs/>
          <w:sz w:val="28"/>
          <w:szCs w:val="28"/>
          <w:u w:val="single"/>
          <w:lang w:bidi="hi-IN"/>
        </w:rPr>
        <w:t>реимущества организациям инвалидов, УИС, СМП и СОНО при закупках;</w:t>
      </w:r>
    </w:p>
    <w:p w14:paraId="102D6D5E" w14:textId="77777777" w:rsidR="00833FED" w:rsidRDefault="00B3641A" w:rsidP="00CF2A36">
      <w:pPr>
        <w:rPr>
          <w:rFonts w:ascii="Times New Roman" w:hAnsi="Times New Roman"/>
        </w:rPr>
      </w:pPr>
      <w:r w:rsidRPr="00B3641A">
        <w:rPr>
          <w:rFonts w:ascii="Times New Roman" w:hAnsi="Times New Roman"/>
        </w:rPr>
        <w:t xml:space="preserve">В соответствии с частью 1 статьи 28 Федерального закона от 05.04.2013 № 44- ФЗ при осуществлении закупок товаров, работ, услуг Заказчик должен предоставить преимущества участникам закупки – учреждениям и предприятиям уголовно-исполнительной системы. </w:t>
      </w:r>
    </w:p>
    <w:p w14:paraId="7F439580" w14:textId="47F08B7F" w:rsidR="00833FED" w:rsidRDefault="00B3641A" w:rsidP="00CF2A36">
      <w:pPr>
        <w:rPr>
          <w:rFonts w:ascii="Times New Roman" w:hAnsi="Times New Roman"/>
        </w:rPr>
      </w:pPr>
      <w:r w:rsidRPr="00B3641A">
        <w:rPr>
          <w:rFonts w:ascii="Times New Roman" w:hAnsi="Times New Roman"/>
        </w:rPr>
        <w:t xml:space="preserve">В соответствии с частью 1 статьи 29 Федерального закона от 05.04.2013 № 44- ФЗ при осуществлении закупок товаров, работ, услуг Заказчик должен предоставить преимущества участникам закупки – организациям инвалидов. </w:t>
      </w:r>
    </w:p>
    <w:p w14:paraId="76DD3D2E" w14:textId="77777777" w:rsidR="000214D1" w:rsidRDefault="000214D1" w:rsidP="000214D1">
      <w:pPr>
        <w:rPr>
          <w:rFonts w:ascii="Times New Roman" w:hAnsi="Times New Roman"/>
        </w:rPr>
      </w:pPr>
      <w:r w:rsidRPr="00DB18B6">
        <w:rPr>
          <w:rFonts w:ascii="Times New Roman" w:hAnsi="Times New Roman"/>
        </w:rPr>
        <w:t>В соответствии с частью 2 статьи 28, частью 3 статьи 29 Федерального закона № 44-ФЗ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в соответствии с частью 1 статьи 93 настоящего Федерального закона № 44-ФЗ), заказчик обязан предоставлять учреждениям и предприятиям уголовно-исполнительной системы, организациям инвалидов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w:t>
      </w:r>
    </w:p>
    <w:p w14:paraId="3FFA455B" w14:textId="77777777" w:rsidR="00A7590E" w:rsidRPr="00A7590E" w:rsidRDefault="00A7590E" w:rsidP="00A7590E">
      <w:pPr>
        <w:rPr>
          <w:rFonts w:ascii="Times New Roman" w:hAnsi="Times New Roman"/>
          <w:iCs/>
        </w:rPr>
      </w:pPr>
      <w:r w:rsidRPr="00A7590E">
        <w:rPr>
          <w:rFonts w:ascii="Times New Roman" w:hAnsi="Times New Roman"/>
          <w:iCs/>
        </w:rPr>
        <w:t>Перечень товаров, работ, услуг, при закупке которых заказчик, согласно ч. 2 ст. 28 Закона № 44-ФЗ, обязан предоставить преимущества учреждениям и предприятиям уголовно-исполнительной системы, утвержден Постановлением Правительства РФ от 14.07.2014 № 649.</w:t>
      </w:r>
    </w:p>
    <w:p w14:paraId="7F4386ED" w14:textId="463B2E6F" w:rsidR="00A7590E" w:rsidRPr="00A7590E" w:rsidRDefault="00A7590E" w:rsidP="00A7590E">
      <w:pPr>
        <w:rPr>
          <w:rFonts w:ascii="Times New Roman" w:hAnsi="Times New Roman"/>
          <w:iCs/>
        </w:rPr>
      </w:pPr>
      <w:r w:rsidRPr="00A7590E">
        <w:rPr>
          <w:rFonts w:ascii="Times New Roman" w:hAnsi="Times New Roman"/>
          <w:iCs/>
        </w:rPr>
        <w:t>Перечень товаров, работ, услуг, при закупке которых заказчик, согласно ч. 3 ст. 29 Закона № 44-ФЗ, обязан предоставить преимущества организациям инвалидов, утвержден Постановлением Правительства РФ от 15.04.2014 № 341.</w:t>
      </w:r>
    </w:p>
    <w:p w14:paraId="3F3139D9" w14:textId="43E05222" w:rsidR="00B3641A" w:rsidRDefault="00B3641A" w:rsidP="00CF2A36">
      <w:pPr>
        <w:rPr>
          <w:rFonts w:ascii="Times New Roman" w:hAnsi="Times New Roman"/>
          <w:i/>
          <w:iCs/>
        </w:rPr>
      </w:pPr>
      <w:r w:rsidRPr="003C7D90">
        <w:rPr>
          <w:rFonts w:ascii="Times New Roman" w:hAnsi="Times New Roman"/>
          <w:i/>
          <w:iCs/>
        </w:rPr>
        <w:lastRenderedPageBreak/>
        <w:t>Закупки, в отношении которых требуется предоставление преимуществ в соответствии со статьями 28,29 Федерального закона № 44-ФЗ Заказчиком не осуществлялись.</w:t>
      </w:r>
    </w:p>
    <w:p w14:paraId="69F97399" w14:textId="35CD5DFC" w:rsidR="00F3077A" w:rsidRDefault="00872185" w:rsidP="00872185">
      <w:pPr>
        <w:rPr>
          <w:rFonts w:ascii="Times New Roman" w:hAnsi="Times New Roman"/>
          <w:color w:val="000000"/>
          <w:shd w:val="clear" w:color="auto" w:fill="FFFFFF"/>
        </w:rPr>
      </w:pPr>
      <w:r w:rsidRPr="00872185">
        <w:rPr>
          <w:rFonts w:ascii="Times New Roman" w:hAnsi="Times New Roman"/>
          <w:color w:val="333333"/>
          <w:shd w:val="clear" w:color="auto" w:fill="FFFFFF"/>
        </w:rPr>
        <w:t>Преимущества субъектам малого предпринимательства (далее - СМП) и социально ориентированным некоммерческим организациям (далее - СОНО) согласно </w:t>
      </w:r>
      <w:hyperlink r:id="rId14" w:anchor="block_3010" w:tgtFrame="_blank" w:history="1">
        <w:r w:rsidRPr="00872185">
          <w:rPr>
            <w:rStyle w:val="aa"/>
            <w:rFonts w:ascii="Times New Roman" w:hAnsi="Times New Roman"/>
            <w:color w:val="808080"/>
            <w:u w:val="none"/>
            <w:bdr w:val="none" w:sz="0" w:space="0" w:color="auto" w:frame="1"/>
            <w:shd w:val="clear" w:color="auto" w:fill="FFFFFF"/>
          </w:rPr>
          <w:t>ч. 1 ст. 30</w:t>
        </w:r>
      </w:hyperlink>
      <w:r w:rsidRPr="00872185">
        <w:rPr>
          <w:rFonts w:ascii="Times New Roman" w:hAnsi="Times New Roman"/>
          <w:color w:val="333333"/>
          <w:shd w:val="clear" w:color="auto" w:fill="FFFFFF"/>
        </w:rPr>
        <w:t> Закона N 44-ФЗ заключаются в обязанности заказчика обеспечить участие таких субъектов в удовлетворении государственных или муниципальных нужд в рамках осуществляемых закупок (в том числе в форме электронных аукционов) в объеме не менее чем 15% совокупного годового объема закупок, рассчитанного с учетом ч. 1.1 ст. 30 Закона N 44-ФЗ</w:t>
      </w:r>
      <w:r>
        <w:rPr>
          <w:rFonts w:ascii="Times New Roman" w:hAnsi="Times New Roman"/>
          <w:color w:val="333333"/>
          <w:shd w:val="clear" w:color="auto" w:fill="FFFFFF"/>
        </w:rPr>
        <w:t xml:space="preserve">, </w:t>
      </w:r>
      <w:r w:rsidR="003D4D62" w:rsidRPr="003D4D62">
        <w:rPr>
          <w:rFonts w:ascii="Times New Roman" w:hAnsi="Times New Roman"/>
          <w:color w:val="000000"/>
          <w:shd w:val="clear" w:color="auto" w:fill="FFFFFF"/>
        </w:rPr>
        <w:t xml:space="preserve">путем: </w:t>
      </w:r>
    </w:p>
    <w:p w14:paraId="7FCBC6FF" w14:textId="77777777" w:rsidR="00E3036B" w:rsidRDefault="00F3077A" w:rsidP="003D4D62">
      <w:pPr>
        <w:rPr>
          <w:rFonts w:ascii="Times New Roman" w:hAnsi="Times New Roman"/>
          <w:color w:val="000000"/>
          <w:shd w:val="clear" w:color="auto" w:fill="FFFFFF"/>
        </w:rPr>
      </w:pPr>
      <w:r>
        <w:rPr>
          <w:rFonts w:ascii="Times New Roman" w:hAnsi="Times New Roman"/>
          <w:color w:val="000000"/>
          <w:shd w:val="clear" w:color="auto" w:fill="FFFFFF"/>
        </w:rPr>
        <w:t xml:space="preserve">- </w:t>
      </w:r>
      <w:r w:rsidR="003D4D62" w:rsidRPr="003D4D62">
        <w:rPr>
          <w:rFonts w:ascii="Times New Roman" w:hAnsi="Times New Roman"/>
          <w:color w:val="000000"/>
          <w:shd w:val="clear" w:color="auto" w:fill="FFFFFF"/>
        </w:rPr>
        <w:t xml:space="preserve">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СМП, СОНО. НМЦК не должна превышать 20 млн. руб.; </w:t>
      </w:r>
    </w:p>
    <w:p w14:paraId="5AAA7165" w14:textId="338A94F9" w:rsidR="003D4D62" w:rsidRDefault="00F3077A" w:rsidP="003D4D62">
      <w:pPr>
        <w:rPr>
          <w:rFonts w:ascii="Times New Roman" w:hAnsi="Times New Roman"/>
          <w:color w:val="000000"/>
          <w:shd w:val="clear" w:color="auto" w:fill="FFFFFF"/>
        </w:rPr>
      </w:pPr>
      <w:r>
        <w:rPr>
          <w:rFonts w:ascii="Times New Roman" w:hAnsi="Times New Roman"/>
          <w:color w:val="000000"/>
          <w:shd w:val="clear" w:color="auto" w:fill="FFFFFF"/>
        </w:rPr>
        <w:t xml:space="preserve">- </w:t>
      </w:r>
      <w:r w:rsidR="003D4D62" w:rsidRPr="003D4D62">
        <w:rPr>
          <w:rFonts w:ascii="Times New Roman" w:hAnsi="Times New Roman"/>
          <w:color w:val="000000"/>
          <w:shd w:val="clear" w:color="auto" w:fill="FFFFFF"/>
        </w:rPr>
        <w:t>закупок с учетом положений ч. 5 ст. 30 Закона № 44-ФЗ.</w:t>
      </w:r>
    </w:p>
    <w:p w14:paraId="44987246" w14:textId="07D0D012" w:rsidR="0050484F" w:rsidRDefault="0050484F" w:rsidP="003D4D62">
      <w:pPr>
        <w:rPr>
          <w:rFonts w:ascii="Times New Roman" w:hAnsi="Times New Roman"/>
          <w:color w:val="000000"/>
        </w:rPr>
      </w:pPr>
      <w:r w:rsidRPr="0050484F">
        <w:rPr>
          <w:rFonts w:ascii="Times New Roman" w:hAnsi="Times New Roman"/>
          <w:color w:val="000000"/>
        </w:rPr>
        <w:t>В соответствии с ч. 1.1. ст. 30, п. 3 ч. 1.1. ст. 30 Федерального закона № 44-ФЗ при</w:t>
      </w:r>
      <w:r w:rsidRPr="0050484F">
        <w:rPr>
          <w:rFonts w:ascii="Times New Roman" w:hAnsi="Times New Roman"/>
          <w:color w:val="000000"/>
        </w:rPr>
        <w:br/>
        <w:t>определении объема закупок, предусмотренного ч. 1 ст. 30 Федерального закона № 44-</w:t>
      </w:r>
      <w:r w:rsidRPr="0050484F">
        <w:rPr>
          <w:rFonts w:ascii="Times New Roman" w:hAnsi="Times New Roman"/>
          <w:color w:val="000000"/>
        </w:rPr>
        <w:br/>
        <w:t>ФЗ, в расчет совокупного годового объема закупок не включаются закупки у</w:t>
      </w:r>
      <w:r w:rsidRPr="0050484F">
        <w:rPr>
          <w:rFonts w:ascii="Times New Roman" w:hAnsi="Times New Roman"/>
          <w:color w:val="000000"/>
        </w:rPr>
        <w:br/>
        <w:t>единственного поставщика (подрядчика, исполнителя) в соответствии с ч. 1 ст. 93</w:t>
      </w:r>
      <w:r w:rsidRPr="0050484F">
        <w:rPr>
          <w:rFonts w:ascii="Times New Roman" w:hAnsi="Times New Roman"/>
          <w:color w:val="000000"/>
        </w:rPr>
        <w:br/>
        <w:t>Федерального закона № 44-ФЗ, за исключением закупок, которые осуществлены в</w:t>
      </w:r>
      <w:r w:rsidRPr="0050484F">
        <w:rPr>
          <w:rFonts w:ascii="Times New Roman" w:hAnsi="Times New Roman"/>
          <w:color w:val="000000"/>
        </w:rPr>
        <w:br/>
        <w:t>соответствии с п. 25-25.3. ч. 1 ст. 93 Федерального закона № 44-ФЗ по результатам</w:t>
      </w:r>
      <w:r w:rsidRPr="0050484F">
        <w:rPr>
          <w:rFonts w:ascii="Times New Roman" w:hAnsi="Times New Roman"/>
          <w:color w:val="000000"/>
        </w:rPr>
        <w:br/>
        <w:t>несостоявшегося определения поставщиков (подрядчиков, исполнителей),</w:t>
      </w:r>
      <w:r w:rsidRPr="0050484F">
        <w:rPr>
          <w:rFonts w:ascii="Times New Roman" w:hAnsi="Times New Roman"/>
          <w:color w:val="000000"/>
        </w:rPr>
        <w:br/>
        <w:t>проведенного в соответствии с требованиями п. 1 ч. 1 ст. 30 Закона.</w:t>
      </w:r>
    </w:p>
    <w:p w14:paraId="1DA3A1DD" w14:textId="0A1552E7" w:rsidR="001440DE" w:rsidRPr="00EB4EE5" w:rsidRDefault="0050484F" w:rsidP="00CF2A36">
      <w:pPr>
        <w:rPr>
          <w:rFonts w:ascii="Times New Roman" w:hAnsi="Times New Roman"/>
          <w:i/>
          <w:iCs/>
        </w:rPr>
      </w:pPr>
      <w:r w:rsidRPr="00EB4EE5">
        <w:rPr>
          <w:rFonts w:ascii="Times New Roman" w:hAnsi="Times New Roman"/>
          <w:i/>
          <w:iCs/>
        </w:rPr>
        <w:t xml:space="preserve">За проверяемый период  </w:t>
      </w:r>
      <w:r w:rsidRPr="00EB4EE5">
        <w:rPr>
          <w:rStyle w:val="13"/>
          <w:rFonts w:ascii="Times New Roman" w:hAnsi="Times New Roman" w:cs="Times New Roman"/>
          <w:i/>
          <w:iCs/>
          <w:sz w:val="24"/>
          <w:szCs w:val="24"/>
        </w:rPr>
        <w:t xml:space="preserve">МКДОУ Волчанский детский сад «Ручеек» </w:t>
      </w:r>
      <w:r w:rsidRPr="00EB4EE5">
        <w:rPr>
          <w:rFonts w:ascii="Times New Roman" w:hAnsi="Times New Roman"/>
          <w:i/>
          <w:iCs/>
        </w:rPr>
        <w:t>осуществлялись закупки у единственного поставщика в соответствии с п.  4, 29 ч. 1 ст. 93 Федерального закона 44-Ф, к</w:t>
      </w:r>
      <w:r w:rsidRPr="00EB4EE5">
        <w:rPr>
          <w:rFonts w:ascii="Times New Roman" w:hAnsi="Times New Roman"/>
          <w:i/>
          <w:iCs/>
          <w:color w:val="000000"/>
        </w:rPr>
        <w:t>онкурентных способов определения поставщиков (подрядчиков, исполнителей) (лотов) не проводилось, следовательно, обязанности осуществлять закупки у субъектов малого предпринимательства, социально ориентированных некоммерческих</w:t>
      </w:r>
      <w:r w:rsidRPr="00EB4EE5">
        <w:rPr>
          <w:rFonts w:ascii="Times New Roman" w:hAnsi="Times New Roman"/>
          <w:i/>
          <w:iCs/>
          <w:color w:val="000000"/>
        </w:rPr>
        <w:br/>
        <w:t>организаций в указанный период у заказчика не возникало.</w:t>
      </w:r>
    </w:p>
    <w:p w14:paraId="6C9B6BDD" w14:textId="77777777" w:rsidR="0095575C" w:rsidRDefault="0095575C" w:rsidP="00CF2A36">
      <w:pPr>
        <w:pStyle w:val="a7"/>
        <w:shd w:val="clear" w:color="auto" w:fill="FFFFFF"/>
        <w:ind w:left="0" w:firstLine="567"/>
        <w:rPr>
          <w:sz w:val="24"/>
          <w:szCs w:val="24"/>
        </w:rPr>
      </w:pPr>
    </w:p>
    <w:p w14:paraId="2DAA2548" w14:textId="269CE8CB" w:rsidR="00107C06" w:rsidRDefault="00A246AE" w:rsidP="00CF2A36">
      <w:pPr>
        <w:pStyle w:val="a7"/>
        <w:shd w:val="clear" w:color="auto" w:fill="FFFFFF"/>
        <w:ind w:left="0" w:firstLine="567"/>
        <w:rPr>
          <w:sz w:val="24"/>
          <w:szCs w:val="24"/>
        </w:rPr>
      </w:pPr>
      <w:r w:rsidRPr="00A246AE">
        <w:rPr>
          <w:sz w:val="24"/>
          <w:szCs w:val="24"/>
        </w:rPr>
        <w:t xml:space="preserve">В соответствии с частью 4 статьи 30 Федерального закона по итогам года заказчик обязан составить отчет об объеме закупок у субъектов малого предпринимательства, социально 7 ориентированных некоммерческих организаций, предусмотренных частью 2 статьи 30 Федерального закона, и до 1 апреля года, следующего за отчетным годом, разместить такой отчет в единой информационной системе. </w:t>
      </w:r>
    </w:p>
    <w:p w14:paraId="0A14D98A" w14:textId="7A32AD48" w:rsidR="00860E96" w:rsidRPr="00872185" w:rsidRDefault="00A246AE" w:rsidP="00CF2A36">
      <w:pPr>
        <w:pStyle w:val="a7"/>
        <w:shd w:val="clear" w:color="auto" w:fill="FFFFFF"/>
        <w:ind w:left="0" w:firstLine="567"/>
        <w:rPr>
          <w:i/>
          <w:iCs/>
          <w:color w:val="000000"/>
          <w:sz w:val="24"/>
          <w:szCs w:val="24"/>
        </w:rPr>
      </w:pPr>
      <w:r w:rsidRPr="00B34F65">
        <w:rPr>
          <w:i/>
          <w:iCs/>
          <w:sz w:val="24"/>
          <w:szCs w:val="24"/>
        </w:rPr>
        <w:t>Отчет об объеме закупок у субъектов малого предпринимательства, социально ориентированных некоммерческих организаций за 201</w:t>
      </w:r>
      <w:r w:rsidR="00872185" w:rsidRPr="00B34F65">
        <w:rPr>
          <w:i/>
          <w:iCs/>
          <w:sz w:val="24"/>
          <w:szCs w:val="24"/>
        </w:rPr>
        <w:t>9</w:t>
      </w:r>
      <w:r w:rsidRPr="00B34F65">
        <w:rPr>
          <w:i/>
          <w:iCs/>
          <w:sz w:val="24"/>
          <w:szCs w:val="24"/>
        </w:rPr>
        <w:t xml:space="preserve"> год размещен Учреждением на официальном сайте </w:t>
      </w:r>
      <w:r w:rsidR="00630C01" w:rsidRPr="00B34F65">
        <w:rPr>
          <w:i/>
          <w:iCs/>
          <w:sz w:val="24"/>
          <w:szCs w:val="24"/>
        </w:rPr>
        <w:t>10</w:t>
      </w:r>
      <w:r w:rsidRPr="00B34F65">
        <w:rPr>
          <w:i/>
          <w:iCs/>
          <w:sz w:val="24"/>
          <w:szCs w:val="24"/>
        </w:rPr>
        <w:t>.0</w:t>
      </w:r>
      <w:r w:rsidR="00630C01" w:rsidRPr="00B34F65">
        <w:rPr>
          <w:i/>
          <w:iCs/>
          <w:sz w:val="24"/>
          <w:szCs w:val="24"/>
        </w:rPr>
        <w:t>3</w:t>
      </w:r>
      <w:r w:rsidRPr="00B34F65">
        <w:rPr>
          <w:i/>
          <w:iCs/>
          <w:sz w:val="24"/>
          <w:szCs w:val="24"/>
        </w:rPr>
        <w:t>.20</w:t>
      </w:r>
      <w:r w:rsidR="00F315E8">
        <w:rPr>
          <w:i/>
          <w:iCs/>
          <w:sz w:val="24"/>
          <w:szCs w:val="24"/>
        </w:rPr>
        <w:t>20</w:t>
      </w:r>
      <w:r w:rsidRPr="00B34F65">
        <w:rPr>
          <w:i/>
          <w:iCs/>
          <w:sz w:val="24"/>
          <w:szCs w:val="24"/>
        </w:rPr>
        <w:t xml:space="preserve"> г.</w:t>
      </w:r>
    </w:p>
    <w:p w14:paraId="0E2D3277" w14:textId="77777777" w:rsidR="00CE2CDA" w:rsidRPr="00872185" w:rsidRDefault="00CE2CDA" w:rsidP="00CF2A36">
      <w:pPr>
        <w:pStyle w:val="12"/>
        <w:shd w:val="clear" w:color="auto" w:fill="auto"/>
        <w:tabs>
          <w:tab w:val="left" w:pos="1093"/>
        </w:tabs>
        <w:spacing w:after="0" w:line="240" w:lineRule="auto"/>
        <w:ind w:firstLine="567"/>
        <w:jc w:val="both"/>
        <w:rPr>
          <w:i/>
          <w:iCs/>
          <w:sz w:val="24"/>
          <w:szCs w:val="24"/>
        </w:rPr>
      </w:pPr>
    </w:p>
    <w:p w14:paraId="33875E2F" w14:textId="4DC8C6AA" w:rsidR="00CD6203" w:rsidRDefault="00CD6203" w:rsidP="00C35D94">
      <w:pPr>
        <w:pStyle w:val="12"/>
        <w:shd w:val="clear" w:color="auto" w:fill="auto"/>
        <w:spacing w:after="0" w:line="240" w:lineRule="auto"/>
        <w:ind w:firstLine="567"/>
        <w:jc w:val="left"/>
      </w:pPr>
      <w:bookmarkStart w:id="10" w:name="bookmark11"/>
      <w:r>
        <w:t>Резолютивная часть акта проверки</w:t>
      </w:r>
      <w:bookmarkEnd w:id="10"/>
    </w:p>
    <w:p w14:paraId="4421C2F2" w14:textId="31DCA44E" w:rsidR="009760B3" w:rsidRPr="00C81895" w:rsidRDefault="00C81895" w:rsidP="00733507">
      <w:pPr>
        <w:rPr>
          <w:rFonts w:ascii="Times New Roman" w:hAnsi="Times New Roman"/>
          <w:b/>
        </w:rPr>
      </w:pPr>
      <w:r w:rsidRPr="00C81895">
        <w:rPr>
          <w:rFonts w:ascii="TimesNewRomanPSMT" w:hAnsi="TimesNewRomanPSMT"/>
          <w:color w:val="000000"/>
        </w:rPr>
        <w:t xml:space="preserve">В результате проведенной </w:t>
      </w:r>
      <w:r>
        <w:rPr>
          <w:rFonts w:ascii="Times New Roman" w:hAnsi="Times New Roman"/>
        </w:rPr>
        <w:t>планов</w:t>
      </w:r>
      <w:r w:rsidR="00733507">
        <w:rPr>
          <w:rFonts w:ascii="Times New Roman" w:hAnsi="Times New Roman"/>
        </w:rPr>
        <w:t>ой</w:t>
      </w:r>
      <w:r>
        <w:rPr>
          <w:rFonts w:ascii="Times New Roman" w:hAnsi="Times New Roman"/>
        </w:rPr>
        <w:t xml:space="preserve"> документарн</w:t>
      </w:r>
      <w:r w:rsidR="00733507">
        <w:rPr>
          <w:rFonts w:ascii="Times New Roman" w:hAnsi="Times New Roman"/>
        </w:rPr>
        <w:t>ой</w:t>
      </w:r>
      <w:r w:rsidRPr="001A64E3">
        <w:rPr>
          <w:rFonts w:ascii="Times New Roman" w:hAnsi="Times New Roman"/>
        </w:rPr>
        <w:t xml:space="preserve"> проверк</w:t>
      </w:r>
      <w:r w:rsidR="00733507">
        <w:rPr>
          <w:rFonts w:ascii="Times New Roman" w:hAnsi="Times New Roman"/>
        </w:rPr>
        <w:t>и</w:t>
      </w:r>
      <w:r w:rsidRPr="001A64E3">
        <w:rPr>
          <w:rFonts w:ascii="Times New Roman" w:hAnsi="Times New Roman"/>
        </w:rPr>
        <w:t xml:space="preserve"> соблюдения </w:t>
      </w:r>
      <w:r w:rsidR="00733507" w:rsidRPr="0010707E">
        <w:rPr>
          <w:rFonts w:ascii="Times New Roman" w:hAnsi="Times New Roman"/>
        </w:rPr>
        <w:t>Муниципальн</w:t>
      </w:r>
      <w:r w:rsidR="00733507">
        <w:rPr>
          <w:rFonts w:ascii="Times New Roman" w:hAnsi="Times New Roman"/>
        </w:rPr>
        <w:t>ым</w:t>
      </w:r>
      <w:r w:rsidR="00733507" w:rsidRPr="0010707E">
        <w:rPr>
          <w:rFonts w:ascii="Times New Roman" w:hAnsi="Times New Roman"/>
        </w:rPr>
        <w:t xml:space="preserve">   казенн</w:t>
      </w:r>
      <w:r w:rsidR="00733507">
        <w:rPr>
          <w:rFonts w:ascii="Times New Roman" w:hAnsi="Times New Roman"/>
        </w:rPr>
        <w:t>ым</w:t>
      </w:r>
      <w:r w:rsidR="00733507" w:rsidRPr="0010707E">
        <w:rPr>
          <w:rFonts w:ascii="Times New Roman" w:hAnsi="Times New Roman"/>
        </w:rPr>
        <w:t>   дошкольн</w:t>
      </w:r>
      <w:r w:rsidR="00733507">
        <w:rPr>
          <w:rFonts w:ascii="Times New Roman" w:hAnsi="Times New Roman"/>
        </w:rPr>
        <w:t>ым</w:t>
      </w:r>
      <w:r w:rsidR="00733507" w:rsidRPr="0010707E">
        <w:rPr>
          <w:rFonts w:ascii="Times New Roman" w:hAnsi="Times New Roman"/>
        </w:rPr>
        <w:t xml:space="preserve">  образовательн</w:t>
      </w:r>
      <w:r w:rsidR="00733507">
        <w:rPr>
          <w:rFonts w:ascii="Times New Roman" w:hAnsi="Times New Roman"/>
        </w:rPr>
        <w:t>ым</w:t>
      </w:r>
      <w:r w:rsidR="00733507" w:rsidRPr="0010707E">
        <w:rPr>
          <w:rFonts w:ascii="Times New Roman" w:hAnsi="Times New Roman"/>
        </w:rPr>
        <w:t xml:space="preserve"> учреждени</w:t>
      </w:r>
      <w:r w:rsidR="00733507">
        <w:rPr>
          <w:rFonts w:ascii="Times New Roman" w:hAnsi="Times New Roman"/>
        </w:rPr>
        <w:t>ем</w:t>
      </w:r>
      <w:r w:rsidR="00733507" w:rsidRPr="0010707E">
        <w:rPr>
          <w:rFonts w:ascii="Times New Roman" w:hAnsi="Times New Roman"/>
        </w:rPr>
        <w:t xml:space="preserve"> Волчанский детский сад "Ручеёк" </w:t>
      </w:r>
      <w:r w:rsidRPr="001A64E3">
        <w:rPr>
          <w:rFonts w:ascii="Times New Roman" w:hAnsi="Times New Roman"/>
        </w:rPr>
        <w:t>законодательства  Российской Федерации и иных нормативных правовых актов о контрактной системе в сфере закупок товаров, работ, услуг для</w:t>
      </w:r>
      <w:r>
        <w:rPr>
          <w:rFonts w:ascii="Times New Roman" w:hAnsi="Times New Roman"/>
        </w:rPr>
        <w:t xml:space="preserve"> обеспечения муниципальных нужд </w:t>
      </w:r>
      <w:r w:rsidR="00733507">
        <w:rPr>
          <w:rFonts w:ascii="Times New Roman" w:hAnsi="Times New Roman"/>
        </w:rPr>
        <w:t>в 2019г</w:t>
      </w:r>
      <w:r w:rsidRPr="00C81895">
        <w:rPr>
          <w:rFonts w:ascii="TimesNewRomanPSMT" w:hAnsi="TimesNewRomanPSMT"/>
          <w:color w:val="000000"/>
        </w:rPr>
        <w:t>. установлено:</w:t>
      </w:r>
    </w:p>
    <w:p w14:paraId="1676A2F0" w14:textId="2BBA7B01" w:rsidR="001C5F5F" w:rsidRPr="001C5F5F" w:rsidRDefault="001C5F5F" w:rsidP="00B00493">
      <w:pPr>
        <w:pStyle w:val="a7"/>
        <w:numPr>
          <w:ilvl w:val="0"/>
          <w:numId w:val="24"/>
        </w:numPr>
        <w:tabs>
          <w:tab w:val="left" w:pos="567"/>
        </w:tabs>
        <w:ind w:left="0" w:right="40" w:firstLine="567"/>
        <w:rPr>
          <w:sz w:val="24"/>
          <w:szCs w:val="24"/>
        </w:rPr>
      </w:pPr>
      <w:r w:rsidRPr="001C5F5F">
        <w:rPr>
          <w:color w:val="000000"/>
          <w:sz w:val="24"/>
          <w:szCs w:val="24"/>
        </w:rPr>
        <w:t xml:space="preserve">При проверке </w:t>
      </w:r>
      <w:r w:rsidRPr="001C5F5F">
        <w:rPr>
          <w:color w:val="000000"/>
          <w:sz w:val="24"/>
          <w:szCs w:val="24"/>
        </w:rPr>
        <w:t>соблюдени</w:t>
      </w:r>
      <w:r w:rsidRPr="001C5F5F">
        <w:rPr>
          <w:color w:val="000000"/>
          <w:sz w:val="24"/>
          <w:szCs w:val="24"/>
        </w:rPr>
        <w:t>я</w:t>
      </w:r>
      <w:r w:rsidRPr="001C5F5F">
        <w:rPr>
          <w:color w:val="000000"/>
          <w:sz w:val="24"/>
          <w:szCs w:val="24"/>
        </w:rPr>
        <w:t xml:space="preserve"> ограничений и запретов, установленных законодательством Российской Федерации о контрактной системе в сфере закупок</w:t>
      </w:r>
      <w:r w:rsidRPr="001C5F5F">
        <w:rPr>
          <w:color w:val="000000"/>
          <w:sz w:val="24"/>
          <w:szCs w:val="24"/>
        </w:rPr>
        <w:t xml:space="preserve"> </w:t>
      </w:r>
      <w:r w:rsidRPr="001C5F5F">
        <w:rPr>
          <w:sz w:val="24"/>
          <w:szCs w:val="24"/>
        </w:rPr>
        <w:t>нарушений не выявлено. Закупки, в отношении которых требуется соблюдение запретов и ограничений в соответствии со статьей 14 Федерального закона № 44-ФЗ Учреждением в 2019 году  не осуществлялись.</w:t>
      </w:r>
      <w:r w:rsidRPr="001C5F5F">
        <w:rPr>
          <w:sz w:val="24"/>
          <w:szCs w:val="24"/>
        </w:rPr>
        <w:t xml:space="preserve"> </w:t>
      </w:r>
    </w:p>
    <w:p w14:paraId="4F56120B" w14:textId="04F0D5DD" w:rsidR="001C5F5F" w:rsidRDefault="001C5F5F" w:rsidP="00D40E7C">
      <w:pPr>
        <w:pStyle w:val="a7"/>
        <w:numPr>
          <w:ilvl w:val="0"/>
          <w:numId w:val="24"/>
        </w:numPr>
        <w:shd w:val="clear" w:color="auto" w:fill="FFFFFF"/>
        <w:ind w:left="0" w:firstLine="567"/>
        <w:rPr>
          <w:color w:val="000000"/>
          <w:sz w:val="24"/>
          <w:szCs w:val="24"/>
        </w:rPr>
      </w:pPr>
      <w:r w:rsidRPr="001C5F5F">
        <w:rPr>
          <w:color w:val="000000"/>
          <w:sz w:val="24"/>
          <w:szCs w:val="24"/>
        </w:rPr>
        <w:t>При проверке соблюдения требований к обоснованию закупок и обоснованности закупок</w:t>
      </w:r>
      <w:r>
        <w:rPr>
          <w:color w:val="000000"/>
          <w:sz w:val="24"/>
          <w:szCs w:val="24"/>
        </w:rPr>
        <w:t xml:space="preserve"> </w:t>
      </w:r>
      <w:r w:rsidR="005C4C63" w:rsidRPr="001C5F5F">
        <w:rPr>
          <w:sz w:val="24"/>
          <w:szCs w:val="24"/>
        </w:rPr>
        <w:t>нарушений не выявлено</w:t>
      </w:r>
      <w:r w:rsidR="005C4C63">
        <w:rPr>
          <w:sz w:val="24"/>
          <w:szCs w:val="24"/>
        </w:rPr>
        <w:t>.</w:t>
      </w:r>
    </w:p>
    <w:p w14:paraId="5B4F9F8A" w14:textId="77777777" w:rsidR="005C4C63" w:rsidRPr="005C4C63" w:rsidRDefault="005C4C63" w:rsidP="00D40E7C">
      <w:pPr>
        <w:autoSpaceDE w:val="0"/>
        <w:autoSpaceDN w:val="0"/>
        <w:adjustRightInd w:val="0"/>
        <w:rPr>
          <w:rFonts w:ascii="Times New Roman" w:hAnsi="Times New Roman"/>
          <w:color w:val="000000"/>
        </w:rPr>
      </w:pPr>
      <w:r w:rsidRPr="005C4C63">
        <w:rPr>
          <w:rFonts w:ascii="Times New Roman" w:hAnsi="Times New Roman"/>
          <w:color w:val="000000"/>
        </w:rPr>
        <w:lastRenderedPageBreak/>
        <w:t>При формировании планов закупок и план-графиков закупок нарушений</w:t>
      </w:r>
      <w:r w:rsidRPr="005C4C63">
        <w:rPr>
          <w:rFonts w:ascii="Times New Roman" w:hAnsi="Times New Roman"/>
          <w:color w:val="000000"/>
        </w:rPr>
        <w:br/>
        <w:t>требований к обоснованию закупок, предусмотренных статьей 18 Федерального закона от</w:t>
      </w:r>
      <w:r w:rsidRPr="005C4C63">
        <w:rPr>
          <w:rFonts w:ascii="Times New Roman" w:hAnsi="Times New Roman"/>
          <w:color w:val="000000"/>
        </w:rPr>
        <w:br/>
        <w:t xml:space="preserve">05.04.2013г. №44-ФЗ не установлено. </w:t>
      </w:r>
      <w:r w:rsidRPr="005C4C63">
        <w:rPr>
          <w:rFonts w:ascii="Times New Roman" w:eastAsiaTheme="minorHAnsi" w:hAnsi="Times New Roman"/>
          <w:color w:val="000000"/>
          <w:lang w:eastAsia="en-US"/>
        </w:rPr>
        <w:t>Закупки, внесенные в планы закупок, планы – графики на 2019 г. включены в форму обоснования закупок соответственно.</w:t>
      </w:r>
    </w:p>
    <w:p w14:paraId="18A86640" w14:textId="0EEE1F44" w:rsidR="005C4C63" w:rsidRPr="005C4C63" w:rsidRDefault="005C4C63" w:rsidP="00D40E7C">
      <w:pPr>
        <w:rPr>
          <w:rFonts w:ascii="Times New Roman" w:hAnsi="Times New Roman"/>
          <w:color w:val="000000"/>
        </w:rPr>
      </w:pPr>
      <w:r w:rsidRPr="005C4C63">
        <w:rPr>
          <w:rFonts w:ascii="Times New Roman" w:hAnsi="Times New Roman"/>
          <w:color w:val="000000"/>
        </w:rPr>
        <w:t xml:space="preserve">В ходе оценки обоснованности осуществления закупок – нарушений не установлено. </w:t>
      </w:r>
    </w:p>
    <w:p w14:paraId="0F67550F" w14:textId="3FD71D97" w:rsidR="005C4C63" w:rsidRDefault="005C4C63" w:rsidP="00D40E7C">
      <w:pPr>
        <w:autoSpaceDE w:val="0"/>
        <w:autoSpaceDN w:val="0"/>
        <w:adjustRightInd w:val="0"/>
        <w:rPr>
          <w:rFonts w:ascii="Times New Roman" w:hAnsi="Times New Roman"/>
          <w:color w:val="000000"/>
        </w:rPr>
      </w:pPr>
      <w:r w:rsidRPr="005C4C63">
        <w:rPr>
          <w:rFonts w:ascii="Times New Roman" w:hAnsi="Times New Roman"/>
          <w:color w:val="000000"/>
        </w:rPr>
        <w:t>Фактов необоснованного включения объектов закупок в</w:t>
      </w:r>
      <w:r w:rsidRPr="005C4C63">
        <w:rPr>
          <w:rFonts w:ascii="Times New Roman" w:hAnsi="Times New Roman"/>
          <w:color w:val="000000"/>
        </w:rPr>
        <w:br/>
        <w:t>сформированный План закупок и План-график закупок Учреждения в</w:t>
      </w:r>
      <w:r w:rsidRPr="005C4C63">
        <w:rPr>
          <w:rFonts w:ascii="Times New Roman" w:hAnsi="Times New Roman"/>
          <w:color w:val="000000"/>
        </w:rPr>
        <w:br/>
        <w:t>проверяемом периоде не установлено. Планируемые закупки Учреждения</w:t>
      </w:r>
      <w:r w:rsidRPr="005C4C63">
        <w:rPr>
          <w:rFonts w:ascii="Times New Roman" w:hAnsi="Times New Roman"/>
          <w:color w:val="000000"/>
        </w:rPr>
        <w:br/>
        <w:t>соответствуют целям осуществления закупок, определенным в соответствии</w:t>
      </w:r>
      <w:r w:rsidRPr="005C4C63">
        <w:rPr>
          <w:rFonts w:ascii="Times New Roman" w:hAnsi="Times New Roman"/>
          <w:color w:val="000000"/>
        </w:rPr>
        <w:br/>
        <w:t xml:space="preserve">со статьей 13 Закона №44-ФЗ. </w:t>
      </w:r>
    </w:p>
    <w:p w14:paraId="481E60E1" w14:textId="6D34D4D7" w:rsidR="001511BD" w:rsidRDefault="001511BD" w:rsidP="001511BD">
      <w:pPr>
        <w:pStyle w:val="23"/>
        <w:shd w:val="clear" w:color="auto" w:fill="auto"/>
        <w:spacing w:before="0" w:after="0" w:line="277" w:lineRule="exact"/>
        <w:ind w:left="60" w:right="60" w:firstLine="507"/>
        <w:rPr>
          <w:sz w:val="24"/>
          <w:szCs w:val="24"/>
        </w:rPr>
      </w:pPr>
      <w:r w:rsidRPr="00A54F0E">
        <w:rPr>
          <w:sz w:val="24"/>
          <w:szCs w:val="24"/>
        </w:rPr>
        <w:t>При формировании плана закупок объекты закупки обоснованы из необходимости реализации целей осуществления закупок, определённых с учётом положений статьи 13 закона № 44- ФЗ (закупки осуществляются для достижения целей и реализации мероприятий, а также для выполнения функций и полномочий заказчика).</w:t>
      </w:r>
    </w:p>
    <w:p w14:paraId="2EA65CD5" w14:textId="67CC21A2" w:rsidR="0067711F" w:rsidRDefault="0067711F" w:rsidP="00FF78B8">
      <w:pPr>
        <w:pStyle w:val="31"/>
        <w:numPr>
          <w:ilvl w:val="0"/>
          <w:numId w:val="24"/>
        </w:numPr>
        <w:shd w:val="clear" w:color="auto" w:fill="auto"/>
        <w:spacing w:before="0" w:after="0" w:line="240" w:lineRule="auto"/>
        <w:ind w:left="0" w:right="40" w:firstLine="567"/>
        <w:rPr>
          <w:sz w:val="24"/>
          <w:szCs w:val="24"/>
        </w:rPr>
      </w:pPr>
      <w:r w:rsidRPr="000A2C23">
        <w:rPr>
          <w:sz w:val="24"/>
          <w:szCs w:val="24"/>
        </w:rPr>
        <w:t xml:space="preserve">Проверкой соблюдения правил нормирования в сфере закупок, предусмотренных статьей 19 </w:t>
      </w:r>
      <w:r w:rsidR="00CD4ED9">
        <w:rPr>
          <w:sz w:val="24"/>
          <w:szCs w:val="24"/>
        </w:rPr>
        <w:t>Ф</w:t>
      </w:r>
      <w:r w:rsidRPr="000A2C23">
        <w:rPr>
          <w:sz w:val="24"/>
          <w:szCs w:val="24"/>
        </w:rPr>
        <w:t>едерального закона № 44-</w:t>
      </w:r>
      <w:r w:rsidR="00CD4ED9">
        <w:rPr>
          <w:sz w:val="24"/>
          <w:szCs w:val="24"/>
        </w:rPr>
        <w:t>Ф</w:t>
      </w:r>
      <w:r w:rsidRPr="000A2C23">
        <w:rPr>
          <w:sz w:val="24"/>
          <w:szCs w:val="24"/>
        </w:rPr>
        <w:t>3, установлено:</w:t>
      </w:r>
    </w:p>
    <w:p w14:paraId="4FEF5F7A" w14:textId="77777777" w:rsidR="006C56CB" w:rsidRPr="006C56CB" w:rsidRDefault="006C56CB" w:rsidP="006C56CB">
      <w:pPr>
        <w:rPr>
          <w:rFonts w:ascii="Times New Roman" w:eastAsia="Calibri" w:hAnsi="Times New Roman"/>
          <w:bCs/>
          <w:color w:val="000000"/>
          <w:szCs w:val="28"/>
        </w:rPr>
      </w:pPr>
      <w:r w:rsidRPr="006C56CB">
        <w:rPr>
          <w:rFonts w:ascii="Times New Roman" w:hAnsi="Times New Roman"/>
        </w:rPr>
        <w:t xml:space="preserve">Постановлением </w:t>
      </w:r>
      <w:r w:rsidRPr="006C56CB">
        <w:rPr>
          <w:rFonts w:ascii="Times New Roman" w:hAnsi="Times New Roman"/>
          <w:szCs w:val="28"/>
        </w:rPr>
        <w:t xml:space="preserve">администрации Доволенского района Новосибирской области </w:t>
      </w:r>
      <w:r w:rsidRPr="006C56CB">
        <w:rPr>
          <w:rFonts w:ascii="Times New Roman" w:hAnsi="Times New Roman"/>
        </w:rPr>
        <w:t xml:space="preserve">от 18.08.2016 № 441-па «О требованиях к порядку разработки и принятия правовых актов о нормировании в сфере закупок для обеспечения муниципальных нужд Доволенского района Новосибирской области, содержанию указанных актов и обеспечению их исполнения» утверждены </w:t>
      </w:r>
      <w:r w:rsidRPr="006C56CB">
        <w:rPr>
          <w:rFonts w:ascii="Times New Roman" w:eastAsia="Calibri" w:hAnsi="Times New Roman"/>
          <w:bCs/>
          <w:color w:val="000000"/>
          <w:szCs w:val="28"/>
        </w:rPr>
        <w:t>требования к порядку разработки и принятия правовых актов о нормировании в сфере закупок для обеспечения муниципальных нужд Доволенского района Новосибирской области.</w:t>
      </w:r>
    </w:p>
    <w:p w14:paraId="2D2EAB88" w14:textId="1F583651" w:rsidR="006C56CB" w:rsidRDefault="006C56CB" w:rsidP="006C56CB">
      <w:pPr>
        <w:autoSpaceDE w:val="0"/>
        <w:autoSpaceDN w:val="0"/>
        <w:adjustRightInd w:val="0"/>
        <w:outlineLvl w:val="0"/>
        <w:rPr>
          <w:rFonts w:ascii="Times New Roman" w:hAnsi="Times New Roman"/>
          <w:szCs w:val="28"/>
        </w:rPr>
      </w:pPr>
      <w:r w:rsidRPr="006C56CB">
        <w:rPr>
          <w:rFonts w:ascii="Times New Roman" w:hAnsi="Times New Roman"/>
        </w:rPr>
        <w:t xml:space="preserve">Постановлением </w:t>
      </w:r>
      <w:r w:rsidRPr="006C56CB">
        <w:rPr>
          <w:rFonts w:ascii="Times New Roman" w:hAnsi="Times New Roman"/>
          <w:szCs w:val="28"/>
        </w:rPr>
        <w:t xml:space="preserve">администрации Доволенского района Новосибирской области </w:t>
      </w:r>
      <w:r w:rsidRPr="006C56CB">
        <w:rPr>
          <w:rFonts w:ascii="Times New Roman" w:hAnsi="Times New Roman"/>
        </w:rPr>
        <w:t>от 26.08.2016 №445/1-па «Об утверждении Правил определения нормативных затрат на обеспечение функций органов местного самоуправления Доволенского района Новосибирской области, включая подведомственные казенные учреждения», у</w:t>
      </w:r>
      <w:r w:rsidRPr="006C56CB">
        <w:rPr>
          <w:rFonts w:ascii="Times New Roman" w:hAnsi="Times New Roman"/>
          <w:szCs w:val="28"/>
        </w:rPr>
        <w:t>тверждены правила определения нормативных затрат на обеспечение функций  органов местного самоуправления Доволенского района Новосибирской области, включая подведомственные казенные учреждения.</w:t>
      </w:r>
    </w:p>
    <w:p w14:paraId="539D1F0B" w14:textId="77777777" w:rsidR="006C56CB" w:rsidRPr="003F6401" w:rsidRDefault="006C56CB" w:rsidP="006C56CB">
      <w:pPr>
        <w:rPr>
          <w:rFonts w:ascii="Times New Roman" w:hAnsi="Times New Roman"/>
          <w:szCs w:val="28"/>
        </w:rPr>
      </w:pPr>
      <w:r w:rsidRPr="003F6401">
        <w:rPr>
          <w:rFonts w:ascii="Times New Roman" w:hAnsi="Times New Roman"/>
          <w:szCs w:val="28"/>
        </w:rPr>
        <w:t>Постановлением администрации Доволенского района Новосибирской области от 10.01.2018 №3-па утверждены Правила определения требований к отдельным видам товаров, работ, услуг (в том числе предельным ценам товаров, работ, услуг), закупаемым органами местного самоуправления Доволенского района Новосибирской области и подведомственными им казенными учреждениями, муниципальными унитарными предприятиями.</w:t>
      </w:r>
    </w:p>
    <w:p w14:paraId="3403D111" w14:textId="7101D51D" w:rsidR="00211353" w:rsidRDefault="00E83FF9" w:rsidP="00FF78B8">
      <w:pPr>
        <w:autoSpaceDE w:val="0"/>
        <w:autoSpaceDN w:val="0"/>
        <w:adjustRightInd w:val="0"/>
        <w:rPr>
          <w:rFonts w:ascii="Times New Roman" w:eastAsiaTheme="minorHAnsi" w:hAnsi="Times New Roman"/>
          <w:lang w:eastAsia="en-US"/>
        </w:rPr>
      </w:pPr>
      <w:r w:rsidRPr="00211353">
        <w:rPr>
          <w:rFonts w:ascii="Times New Roman" w:hAnsi="Times New Roman"/>
        </w:rPr>
        <w:t>Проверкой соблюдения заказчиком правил нормирования в сфере закупок, предусмотренных статьей 19 Федерального закона № 44-ФЗ, при планировании и осуществлении закупок, а также требований к закупаемым отдельным видам товаров, работ, услуг, их потребительским свойствам (в том числе качеству) и иным характеристикам (в том числе предельным ценам товаров, работ, услуг) и нормативных затрат нарушений не установлено.</w:t>
      </w:r>
      <w:r w:rsidR="00211353" w:rsidRPr="00211353">
        <w:rPr>
          <w:rFonts w:ascii="Times New Roman" w:hAnsi="Times New Roman"/>
        </w:rPr>
        <w:t xml:space="preserve"> </w:t>
      </w:r>
      <w:r w:rsidR="00211353" w:rsidRPr="00211353">
        <w:rPr>
          <w:rFonts w:ascii="Times New Roman" w:eastAsiaTheme="minorHAnsi" w:hAnsi="Times New Roman"/>
          <w:lang w:eastAsia="en-US"/>
        </w:rPr>
        <w:t>Закупки, осуществленные Учреждением в проверяемом периоде, не противоречат указанному нормативному акту.</w:t>
      </w:r>
    </w:p>
    <w:p w14:paraId="4DF79352" w14:textId="77777777" w:rsidR="005601D1" w:rsidRDefault="004C52B7" w:rsidP="00123FC9">
      <w:pPr>
        <w:pStyle w:val="a7"/>
        <w:numPr>
          <w:ilvl w:val="0"/>
          <w:numId w:val="24"/>
        </w:numPr>
        <w:autoSpaceDE w:val="0"/>
        <w:autoSpaceDN w:val="0"/>
        <w:adjustRightInd w:val="0"/>
        <w:ind w:left="0" w:firstLine="567"/>
        <w:rPr>
          <w:sz w:val="24"/>
          <w:szCs w:val="24"/>
          <w:lang w:bidi="hi-IN"/>
        </w:rPr>
      </w:pPr>
      <w:r w:rsidRPr="005601D1">
        <w:rPr>
          <w:sz w:val="24"/>
          <w:szCs w:val="24"/>
        </w:rPr>
        <w:t xml:space="preserve">Проверкой </w:t>
      </w:r>
      <w:r w:rsidR="00211353" w:rsidRPr="005601D1">
        <w:rPr>
          <w:sz w:val="24"/>
          <w:szCs w:val="24"/>
        </w:rPr>
        <w:t>п</w:t>
      </w:r>
      <w:r w:rsidRPr="005601D1">
        <w:rPr>
          <w:color w:val="000000"/>
          <w:sz w:val="24"/>
          <w:szCs w:val="24"/>
        </w:rPr>
        <w:t>равильност</w:t>
      </w:r>
      <w:r w:rsidR="00211353" w:rsidRPr="005601D1">
        <w:rPr>
          <w:color w:val="000000"/>
          <w:sz w:val="24"/>
          <w:szCs w:val="24"/>
        </w:rPr>
        <w:t>и</w:t>
      </w:r>
      <w:r w:rsidRPr="005601D1">
        <w:rPr>
          <w:color w:val="000000"/>
          <w:sz w:val="24"/>
          <w:szCs w:val="24"/>
        </w:rPr>
        <w:t xml:space="preserve">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r w:rsidR="00FF78B8" w:rsidRPr="005601D1">
        <w:rPr>
          <w:color w:val="000000"/>
          <w:sz w:val="24"/>
          <w:szCs w:val="24"/>
        </w:rPr>
        <w:t xml:space="preserve"> установлено следующее:</w:t>
      </w:r>
      <w:r w:rsidR="005A7B23" w:rsidRPr="005601D1">
        <w:rPr>
          <w:color w:val="000000"/>
          <w:sz w:val="24"/>
          <w:szCs w:val="24"/>
        </w:rPr>
        <w:t xml:space="preserve"> </w:t>
      </w:r>
      <w:r w:rsidR="00FF78B8" w:rsidRPr="005601D1">
        <w:rPr>
          <w:color w:val="000000"/>
          <w:sz w:val="24"/>
          <w:szCs w:val="24"/>
        </w:rPr>
        <w:t>н</w:t>
      </w:r>
      <w:r w:rsidR="00FF78B8" w:rsidRPr="005601D1">
        <w:rPr>
          <w:rFonts w:eastAsiaTheme="minorHAnsi"/>
          <w:sz w:val="24"/>
          <w:szCs w:val="24"/>
          <w:lang w:eastAsia="en-US"/>
        </w:rPr>
        <w:t xml:space="preserve">ачальная (максимальная) цена контракта, </w:t>
      </w:r>
      <w:r w:rsidR="00FF78B8" w:rsidRPr="005601D1">
        <w:rPr>
          <w:sz w:val="24"/>
          <w:szCs w:val="24"/>
        </w:rPr>
        <w:t>цена контракта, заключаемого с единственным поставщиком (подрядчиком, исполнителем), определя</w:t>
      </w:r>
      <w:r w:rsidR="00FF78B8" w:rsidRPr="005601D1">
        <w:rPr>
          <w:sz w:val="24"/>
          <w:szCs w:val="24"/>
        </w:rPr>
        <w:t>е</w:t>
      </w:r>
      <w:r w:rsidR="00FF78B8" w:rsidRPr="005601D1">
        <w:rPr>
          <w:sz w:val="24"/>
          <w:szCs w:val="24"/>
        </w:rPr>
        <w:t>тся и обосновыва</w:t>
      </w:r>
      <w:r w:rsidR="00FF78B8" w:rsidRPr="005601D1">
        <w:rPr>
          <w:sz w:val="24"/>
          <w:szCs w:val="24"/>
        </w:rPr>
        <w:t>е</w:t>
      </w:r>
      <w:r w:rsidR="00FF78B8" w:rsidRPr="005601D1">
        <w:rPr>
          <w:sz w:val="24"/>
          <w:szCs w:val="24"/>
        </w:rPr>
        <w:t>тся заказчиком</w:t>
      </w:r>
      <w:r w:rsidR="00FF78B8" w:rsidRPr="005601D1">
        <w:rPr>
          <w:rFonts w:eastAsiaTheme="minorHAnsi"/>
          <w:sz w:val="24"/>
          <w:szCs w:val="24"/>
          <w:lang w:eastAsia="en-US"/>
        </w:rPr>
        <w:t xml:space="preserve"> в соответствии с требованиями статьи 22 Федерального закона № 44-ФЗ. </w:t>
      </w:r>
      <w:r w:rsidR="00FF78B8" w:rsidRPr="005601D1">
        <w:rPr>
          <w:sz w:val="24"/>
          <w:szCs w:val="24"/>
        </w:rPr>
        <w:t>Нарушения не выявлены.</w:t>
      </w:r>
    </w:p>
    <w:p w14:paraId="5E10D563" w14:textId="76212FD9" w:rsidR="00123FC9" w:rsidRDefault="00080ADC" w:rsidP="00080ADC">
      <w:pPr>
        <w:pStyle w:val="31"/>
        <w:numPr>
          <w:ilvl w:val="0"/>
          <w:numId w:val="24"/>
        </w:numPr>
        <w:shd w:val="clear" w:color="auto" w:fill="auto"/>
        <w:tabs>
          <w:tab w:val="left" w:pos="1093"/>
        </w:tabs>
        <w:spacing w:before="0" w:after="0" w:line="240" w:lineRule="auto"/>
        <w:ind w:left="0" w:right="40" w:firstLine="567"/>
        <w:rPr>
          <w:sz w:val="24"/>
          <w:szCs w:val="24"/>
        </w:rPr>
      </w:pPr>
      <w:r w:rsidRPr="00080ADC">
        <w:rPr>
          <w:sz w:val="24"/>
          <w:szCs w:val="24"/>
        </w:rPr>
        <w:t xml:space="preserve">При </w:t>
      </w:r>
      <w:r w:rsidR="00712AFA">
        <w:rPr>
          <w:sz w:val="24"/>
          <w:szCs w:val="24"/>
        </w:rPr>
        <w:t xml:space="preserve">проверке </w:t>
      </w:r>
      <w:r w:rsidRPr="00080ADC">
        <w:rPr>
          <w:sz w:val="24"/>
          <w:szCs w:val="24"/>
        </w:rPr>
        <w:t xml:space="preserve">предоставления </w:t>
      </w:r>
      <w:r w:rsidR="00712AFA" w:rsidRPr="00712AFA">
        <w:rPr>
          <w:sz w:val="24"/>
          <w:szCs w:val="24"/>
          <w:lang w:bidi="hi-IN"/>
        </w:rPr>
        <w:t xml:space="preserve">преимущества организациям инвалидов, УИС, СМП и СОНО </w:t>
      </w:r>
      <w:r w:rsidRPr="00712AFA">
        <w:rPr>
          <w:sz w:val="24"/>
          <w:szCs w:val="24"/>
        </w:rPr>
        <w:t>нарушений</w:t>
      </w:r>
      <w:r w:rsidRPr="00080ADC">
        <w:rPr>
          <w:sz w:val="24"/>
          <w:szCs w:val="24"/>
        </w:rPr>
        <w:t xml:space="preserve"> не выявлено.</w:t>
      </w:r>
      <w:r>
        <w:rPr>
          <w:sz w:val="24"/>
          <w:szCs w:val="24"/>
        </w:rPr>
        <w:t xml:space="preserve"> З</w:t>
      </w:r>
      <w:r w:rsidR="00123FC9" w:rsidRPr="00080ADC">
        <w:rPr>
          <w:sz w:val="24"/>
          <w:szCs w:val="24"/>
        </w:rPr>
        <w:t xml:space="preserve">акупки, в отношении которых требуется </w:t>
      </w:r>
      <w:r w:rsidR="00123FC9" w:rsidRPr="00080ADC">
        <w:rPr>
          <w:sz w:val="24"/>
          <w:szCs w:val="24"/>
        </w:rPr>
        <w:lastRenderedPageBreak/>
        <w:t>предоставление преимуществ в соответствии со статьями 28,29 Федерального закона № 44-ФЗ Заказчиком не осуществлялись.</w:t>
      </w:r>
    </w:p>
    <w:p w14:paraId="629EDBA1" w14:textId="7A73A991" w:rsidR="00245AEE" w:rsidRPr="00245AEE" w:rsidRDefault="00245AEE" w:rsidP="00245AEE">
      <w:pPr>
        <w:pStyle w:val="a7"/>
        <w:ind w:left="0" w:firstLine="567"/>
        <w:rPr>
          <w:color w:val="000000"/>
          <w:sz w:val="24"/>
          <w:szCs w:val="24"/>
        </w:rPr>
      </w:pPr>
      <w:r w:rsidRPr="00245AEE">
        <w:rPr>
          <w:sz w:val="24"/>
          <w:szCs w:val="24"/>
        </w:rPr>
        <w:t xml:space="preserve">За проверяемый период  </w:t>
      </w:r>
      <w:r w:rsidRPr="00245AEE">
        <w:rPr>
          <w:color w:val="000000"/>
          <w:sz w:val="24"/>
          <w:szCs w:val="24"/>
        </w:rPr>
        <w:t>обязанности</w:t>
      </w:r>
      <w:r w:rsidRPr="00245AEE">
        <w:rPr>
          <w:rStyle w:val="13"/>
          <w:rFonts w:ascii="Times New Roman" w:hAnsi="Times New Roman" w:cs="Times New Roman"/>
          <w:sz w:val="24"/>
          <w:szCs w:val="24"/>
        </w:rPr>
        <w:t xml:space="preserve"> </w:t>
      </w:r>
      <w:r w:rsidRPr="00245AEE">
        <w:rPr>
          <w:color w:val="000000"/>
          <w:sz w:val="24"/>
          <w:szCs w:val="24"/>
        </w:rPr>
        <w:t>осуществлять закупки у субъектов малого предпринимательства,</w:t>
      </w:r>
      <w:r>
        <w:rPr>
          <w:color w:val="000000"/>
          <w:sz w:val="24"/>
          <w:szCs w:val="24"/>
        </w:rPr>
        <w:t> </w:t>
      </w:r>
      <w:r w:rsidRPr="00245AEE">
        <w:rPr>
          <w:color w:val="000000"/>
          <w:sz w:val="24"/>
          <w:szCs w:val="24"/>
        </w:rPr>
        <w:t>социально</w:t>
      </w:r>
      <w:r>
        <w:rPr>
          <w:color w:val="000000"/>
          <w:sz w:val="24"/>
          <w:szCs w:val="24"/>
        </w:rPr>
        <w:t> </w:t>
      </w:r>
      <w:r w:rsidRPr="00245AEE">
        <w:rPr>
          <w:color w:val="000000"/>
          <w:sz w:val="24"/>
          <w:szCs w:val="24"/>
        </w:rPr>
        <w:t>ориентированных</w:t>
      </w:r>
      <w:r>
        <w:rPr>
          <w:color w:val="000000"/>
          <w:sz w:val="24"/>
          <w:szCs w:val="24"/>
        </w:rPr>
        <w:t> </w:t>
      </w:r>
      <w:r w:rsidRPr="00245AEE">
        <w:rPr>
          <w:color w:val="000000"/>
          <w:sz w:val="24"/>
          <w:szCs w:val="24"/>
        </w:rPr>
        <w:t>некоммерческих</w:t>
      </w:r>
      <w:r>
        <w:rPr>
          <w:color w:val="000000"/>
          <w:sz w:val="24"/>
          <w:szCs w:val="24"/>
        </w:rPr>
        <w:t> </w:t>
      </w:r>
      <w:r w:rsidRPr="00245AEE">
        <w:rPr>
          <w:color w:val="000000"/>
          <w:sz w:val="24"/>
          <w:szCs w:val="24"/>
        </w:rPr>
        <w:t>организаций</w:t>
      </w:r>
      <w:r>
        <w:rPr>
          <w:color w:val="000000"/>
          <w:sz w:val="24"/>
          <w:szCs w:val="24"/>
        </w:rPr>
        <w:t> </w:t>
      </w:r>
      <w:r w:rsidRPr="00245AEE">
        <w:rPr>
          <w:color w:val="000000"/>
          <w:sz w:val="24"/>
          <w:szCs w:val="24"/>
        </w:rPr>
        <w:t>у заказчика не возникало.</w:t>
      </w:r>
      <w:r>
        <w:rPr>
          <w:color w:val="000000"/>
          <w:sz w:val="24"/>
          <w:szCs w:val="24"/>
        </w:rPr>
        <w:t xml:space="preserve"> </w:t>
      </w:r>
      <w:r w:rsidR="00080ADC" w:rsidRPr="00080ADC">
        <w:rPr>
          <w:sz w:val="24"/>
          <w:szCs w:val="24"/>
        </w:rPr>
        <w:t>По данному факту нарушений не выявлено.</w:t>
      </w:r>
      <w:r>
        <w:rPr>
          <w:sz w:val="24"/>
          <w:szCs w:val="24"/>
        </w:rPr>
        <w:t xml:space="preserve"> </w:t>
      </w:r>
    </w:p>
    <w:p w14:paraId="14DE8444" w14:textId="77777777" w:rsidR="00445D9A" w:rsidRDefault="00445D9A" w:rsidP="00245AEE">
      <w:pPr>
        <w:pStyle w:val="a7"/>
        <w:ind w:left="0" w:firstLine="567"/>
        <w:rPr>
          <w:b/>
          <w:bCs/>
          <w:i/>
          <w:iCs/>
          <w:sz w:val="24"/>
          <w:szCs w:val="24"/>
        </w:rPr>
      </w:pPr>
    </w:p>
    <w:p w14:paraId="15DCD315" w14:textId="01CD5353" w:rsidR="0056202A" w:rsidRDefault="0056202A" w:rsidP="0056202A">
      <w:pPr>
        <w:pStyle w:val="12"/>
        <w:shd w:val="clear" w:color="auto" w:fill="auto"/>
        <w:spacing w:after="0" w:line="240" w:lineRule="auto"/>
        <w:ind w:firstLine="567"/>
        <w:jc w:val="left"/>
      </w:pPr>
      <w:r w:rsidRPr="002511DA">
        <w:rPr>
          <w:i/>
          <w:iCs/>
          <w:color w:val="000000"/>
          <w:sz w:val="24"/>
          <w:szCs w:val="24"/>
          <w:lang w:eastAsia="ru-RU"/>
        </w:rPr>
        <w:t>Выводы по результатам проверки</w:t>
      </w:r>
      <w:r>
        <w:rPr>
          <w:i/>
          <w:iCs/>
          <w:color w:val="000000"/>
          <w:sz w:val="24"/>
          <w:szCs w:val="24"/>
          <w:lang w:eastAsia="ru-RU"/>
        </w:rPr>
        <w:t>:</w:t>
      </w:r>
    </w:p>
    <w:p w14:paraId="7F30A387" w14:textId="14F40462" w:rsidR="00EB40F4" w:rsidRPr="00E13427" w:rsidRDefault="00EB40F4" w:rsidP="00CC1198">
      <w:pPr>
        <w:pStyle w:val="31"/>
        <w:shd w:val="clear" w:color="auto" w:fill="auto"/>
        <w:spacing w:before="0" w:after="0" w:line="240" w:lineRule="auto"/>
        <w:ind w:right="20" w:firstLine="567"/>
        <w:rPr>
          <w:sz w:val="24"/>
          <w:szCs w:val="24"/>
        </w:rPr>
      </w:pPr>
      <w:r w:rsidRPr="00E13427">
        <w:rPr>
          <w:sz w:val="24"/>
          <w:szCs w:val="24"/>
        </w:rPr>
        <w:t xml:space="preserve">Признать по результатам проведенного мероприятия ведомственного контроля отсутствие в действиях </w:t>
      </w:r>
      <w:r w:rsidR="00E13427" w:rsidRPr="00E13427">
        <w:rPr>
          <w:sz w:val="24"/>
          <w:szCs w:val="24"/>
        </w:rPr>
        <w:t xml:space="preserve">Муниципального   казенного   дошкольного  образовательного учреждения Волчанский детский сад "Ручеёк" </w:t>
      </w:r>
      <w:r w:rsidRPr="00E13427">
        <w:rPr>
          <w:sz w:val="24"/>
          <w:szCs w:val="24"/>
        </w:rPr>
        <w:t>нарушений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14:paraId="1D4864A9" w14:textId="7D4A7099" w:rsidR="006F3FA6" w:rsidRPr="00E13427" w:rsidRDefault="006F3FA6" w:rsidP="0070414E">
      <w:pPr>
        <w:pStyle w:val="31"/>
        <w:shd w:val="clear" w:color="auto" w:fill="auto"/>
        <w:spacing w:before="0" w:after="0" w:line="240" w:lineRule="auto"/>
        <w:ind w:left="40" w:right="20" w:firstLine="720"/>
        <w:rPr>
          <w:sz w:val="24"/>
          <w:szCs w:val="24"/>
        </w:rPr>
      </w:pPr>
    </w:p>
    <w:p w14:paraId="2BCE892E" w14:textId="77777777" w:rsidR="006F3FA6" w:rsidRPr="0070414E" w:rsidRDefault="006F3FA6" w:rsidP="0070414E">
      <w:pPr>
        <w:pStyle w:val="31"/>
        <w:shd w:val="clear" w:color="auto" w:fill="auto"/>
        <w:spacing w:before="0" w:after="0" w:line="240" w:lineRule="auto"/>
        <w:ind w:left="40" w:right="20" w:firstLine="720"/>
        <w:rPr>
          <w:sz w:val="24"/>
          <w:szCs w:val="24"/>
        </w:rPr>
      </w:pPr>
    </w:p>
    <w:p w14:paraId="20C7E193" w14:textId="285852AC" w:rsidR="006F3FA6" w:rsidRDefault="00207D0A" w:rsidP="006F3FA6">
      <w:pPr>
        <w:pStyle w:val="31"/>
        <w:shd w:val="clear" w:color="auto" w:fill="auto"/>
        <w:spacing w:before="0" w:after="0" w:line="240" w:lineRule="auto"/>
        <w:ind w:right="20" w:firstLine="567"/>
        <w:rPr>
          <w:color w:val="000000"/>
          <w:spacing w:val="0"/>
          <w:sz w:val="24"/>
          <w:szCs w:val="24"/>
          <w:lang w:eastAsia="ru-RU"/>
        </w:rPr>
      </w:pPr>
      <w:r w:rsidRPr="00207D0A">
        <w:rPr>
          <w:color w:val="000000"/>
          <w:spacing w:val="0"/>
          <w:sz w:val="24"/>
          <w:szCs w:val="24"/>
          <w:lang w:eastAsia="ru-RU"/>
        </w:rPr>
        <w:t xml:space="preserve">Настоящий акт составлен </w:t>
      </w:r>
      <w:r w:rsidR="00ED6197">
        <w:rPr>
          <w:color w:val="000000"/>
          <w:spacing w:val="0"/>
          <w:sz w:val="24"/>
          <w:szCs w:val="24"/>
          <w:lang w:eastAsia="ru-RU"/>
        </w:rPr>
        <w:t xml:space="preserve">на 16-ти листах </w:t>
      </w:r>
      <w:r w:rsidRPr="00207D0A">
        <w:rPr>
          <w:color w:val="000000"/>
          <w:spacing w:val="0"/>
          <w:sz w:val="24"/>
          <w:szCs w:val="24"/>
          <w:lang w:eastAsia="ru-RU"/>
        </w:rPr>
        <w:t xml:space="preserve">в </w:t>
      </w:r>
      <w:r w:rsidR="00ED6197">
        <w:rPr>
          <w:color w:val="000000"/>
          <w:spacing w:val="0"/>
          <w:sz w:val="24"/>
          <w:szCs w:val="24"/>
          <w:lang w:eastAsia="ru-RU"/>
        </w:rPr>
        <w:t>2-</w:t>
      </w:r>
      <w:r w:rsidRPr="00207D0A">
        <w:rPr>
          <w:color w:val="000000"/>
          <w:spacing w:val="0"/>
          <w:sz w:val="24"/>
          <w:szCs w:val="24"/>
          <w:lang w:eastAsia="ru-RU"/>
        </w:rPr>
        <w:t>х экземплярах, имеющих одинаковую юридическую силу.</w:t>
      </w:r>
      <w:r w:rsidR="006F3FA6">
        <w:rPr>
          <w:color w:val="000000"/>
          <w:spacing w:val="0"/>
          <w:sz w:val="24"/>
          <w:szCs w:val="24"/>
          <w:lang w:eastAsia="ru-RU"/>
        </w:rPr>
        <w:t xml:space="preserve"> </w:t>
      </w:r>
    </w:p>
    <w:p w14:paraId="405FAAE2" w14:textId="77777777" w:rsidR="00ED6197" w:rsidRDefault="00ED6197" w:rsidP="00ED6197">
      <w:pPr>
        <w:pStyle w:val="60"/>
        <w:shd w:val="clear" w:color="auto" w:fill="auto"/>
        <w:spacing w:after="0"/>
        <w:ind w:firstLine="567"/>
        <w:rPr>
          <w:color w:val="000000"/>
          <w:spacing w:val="0"/>
          <w:lang w:eastAsia="ru-RU"/>
        </w:rPr>
      </w:pPr>
    </w:p>
    <w:p w14:paraId="6142C7C3" w14:textId="5F6853B2" w:rsidR="00ED6197" w:rsidRPr="00ED6197" w:rsidRDefault="00ED6197" w:rsidP="00ED6197">
      <w:pPr>
        <w:pStyle w:val="60"/>
        <w:shd w:val="clear" w:color="auto" w:fill="auto"/>
        <w:spacing w:after="0"/>
        <w:ind w:firstLine="567"/>
      </w:pPr>
      <w:r w:rsidRPr="00ED6197">
        <w:rPr>
          <w:color w:val="000000"/>
          <w:spacing w:val="0"/>
          <w:lang w:eastAsia="ru-RU"/>
        </w:rPr>
        <w:t>В</w:t>
      </w:r>
      <w:r w:rsidR="00207D0A" w:rsidRPr="00ED6197">
        <w:rPr>
          <w:color w:val="000000"/>
          <w:spacing w:val="0"/>
          <w:lang w:eastAsia="ru-RU"/>
        </w:rPr>
        <w:t xml:space="preserve"> течение </w:t>
      </w:r>
      <w:r w:rsidRPr="00ED6197">
        <w:rPr>
          <w:color w:val="000000"/>
          <w:spacing w:val="0"/>
          <w:lang w:eastAsia="ru-RU"/>
        </w:rPr>
        <w:t>5(пяти)</w:t>
      </w:r>
      <w:r w:rsidR="00207D0A" w:rsidRPr="00ED6197">
        <w:rPr>
          <w:color w:val="000000"/>
          <w:spacing w:val="0"/>
          <w:lang w:eastAsia="ru-RU"/>
        </w:rPr>
        <w:t xml:space="preserve"> рабочих дней со дня получения акта</w:t>
      </w:r>
      <w:r w:rsidRPr="00ED6197">
        <w:rPr>
          <w:color w:val="000000"/>
          <w:spacing w:val="0"/>
          <w:lang w:eastAsia="ru-RU"/>
        </w:rPr>
        <w:t xml:space="preserve"> Заказчик</w:t>
      </w:r>
      <w:r w:rsidR="00B352D8" w:rsidRPr="00ED6197">
        <w:rPr>
          <w:color w:val="000000"/>
          <w:spacing w:val="0"/>
          <w:lang w:eastAsia="ru-RU"/>
        </w:rPr>
        <w:t xml:space="preserve"> </w:t>
      </w:r>
      <w:r w:rsidR="00B352D8" w:rsidRPr="00ED6197">
        <w:rPr>
          <w:color w:val="000000"/>
          <w:spacing w:val="0"/>
          <w:lang w:eastAsia="ru-RU"/>
        </w:rPr>
        <w:t>вправе</w:t>
      </w:r>
      <w:r w:rsidR="00B352D8" w:rsidRPr="00ED6197">
        <w:rPr>
          <w:color w:val="000000"/>
          <w:spacing w:val="0"/>
          <w:lang w:eastAsia="ru-RU"/>
        </w:rPr>
        <w:t xml:space="preserve"> </w:t>
      </w:r>
      <w:r w:rsidR="00B352D8" w:rsidRPr="00ED6197">
        <w:t xml:space="preserve">представить в </w:t>
      </w:r>
      <w:r w:rsidR="00B352D8" w:rsidRPr="00ED6197">
        <w:rPr>
          <w:color w:val="000000"/>
          <w:spacing w:val="0"/>
          <w:lang w:eastAsia="ru-RU"/>
        </w:rPr>
        <w:t>администраци</w:t>
      </w:r>
      <w:r w:rsidR="00B352D8" w:rsidRPr="00ED6197">
        <w:rPr>
          <w:color w:val="000000"/>
          <w:spacing w:val="0"/>
          <w:lang w:eastAsia="ru-RU"/>
        </w:rPr>
        <w:t>ю Доволенского района Новосибирской области (</w:t>
      </w:r>
      <w:r w:rsidR="00B352D8" w:rsidRPr="00ED6197">
        <w:t xml:space="preserve">орган ведомственного контроля) </w:t>
      </w:r>
      <w:r w:rsidRPr="00ED6197">
        <w:t>мотивированные письменные возражения на него, с приложением копий подтверждающих документов, на которые имеются ссылки в представленных возражениях, заверенных объектом (субъектом) контроля в установленном порядке.</w:t>
      </w:r>
    </w:p>
    <w:p w14:paraId="212F115E" w14:textId="13F1BC18" w:rsidR="00207D0A" w:rsidRPr="00ED6197" w:rsidRDefault="00207D0A" w:rsidP="00ED6197">
      <w:pPr>
        <w:pStyle w:val="31"/>
        <w:shd w:val="clear" w:color="auto" w:fill="auto"/>
        <w:spacing w:before="0" w:after="346" w:line="240" w:lineRule="auto"/>
        <w:ind w:right="20" w:firstLine="567"/>
        <w:rPr>
          <w:sz w:val="20"/>
          <w:szCs w:val="20"/>
        </w:rPr>
      </w:pPr>
      <w:r w:rsidRPr="00ED6197">
        <w:rPr>
          <w:color w:val="000000"/>
          <w:spacing w:val="0"/>
          <w:sz w:val="20"/>
          <w:szCs w:val="20"/>
          <w:lang w:eastAsia="ru-RU"/>
        </w:rPr>
        <w:t>Акт может быть обжалован в судебном порядке в течение срока, предусмотренного</w:t>
      </w:r>
      <w:r w:rsidRPr="00ED6197">
        <w:rPr>
          <w:rFonts w:ascii="Arial" w:hAnsi="Arial"/>
          <w:color w:val="000000"/>
          <w:spacing w:val="0"/>
          <w:sz w:val="20"/>
          <w:szCs w:val="20"/>
          <w:lang w:eastAsia="ru-RU"/>
        </w:rPr>
        <w:br/>
      </w:r>
      <w:r w:rsidRPr="00ED6197">
        <w:rPr>
          <w:color w:val="000000"/>
          <w:spacing w:val="0"/>
          <w:sz w:val="20"/>
          <w:szCs w:val="20"/>
          <w:lang w:eastAsia="ru-RU"/>
        </w:rPr>
        <w:t>законодательством Российской Федерации.</w:t>
      </w:r>
    </w:p>
    <w:p w14:paraId="1939DC02" w14:textId="77777777" w:rsidR="004272EA" w:rsidRPr="004272EA" w:rsidRDefault="004272EA" w:rsidP="004272EA">
      <w:pPr>
        <w:autoSpaceDE w:val="0"/>
        <w:autoSpaceDN w:val="0"/>
        <w:adjustRightInd w:val="0"/>
        <w:ind w:firstLine="0"/>
        <w:rPr>
          <w:rFonts w:ascii="Times New Roman" w:hAnsi="Times New Roman"/>
        </w:rPr>
      </w:pPr>
      <w:r w:rsidRPr="004272EA">
        <w:rPr>
          <w:rFonts w:ascii="Times New Roman" w:hAnsi="Times New Roman"/>
        </w:rPr>
        <w:t xml:space="preserve">Должностное лицо, уполномоченное </w:t>
      </w:r>
    </w:p>
    <w:p w14:paraId="5BB9F9EA" w14:textId="77777777" w:rsidR="004272EA" w:rsidRPr="004272EA" w:rsidRDefault="004272EA" w:rsidP="004272EA">
      <w:pPr>
        <w:autoSpaceDE w:val="0"/>
        <w:autoSpaceDN w:val="0"/>
        <w:adjustRightInd w:val="0"/>
        <w:ind w:firstLine="0"/>
        <w:rPr>
          <w:rFonts w:ascii="Times New Roman" w:hAnsi="Times New Roman"/>
        </w:rPr>
      </w:pPr>
      <w:r w:rsidRPr="004272EA">
        <w:rPr>
          <w:rFonts w:ascii="Times New Roman" w:hAnsi="Times New Roman"/>
        </w:rPr>
        <w:t>на проведение проверки:</w:t>
      </w:r>
    </w:p>
    <w:p w14:paraId="08B560E6" w14:textId="77777777" w:rsidR="004272EA" w:rsidRPr="004272EA" w:rsidRDefault="004272EA" w:rsidP="004272EA">
      <w:pPr>
        <w:autoSpaceDE w:val="0"/>
        <w:autoSpaceDN w:val="0"/>
        <w:adjustRightInd w:val="0"/>
        <w:ind w:firstLine="0"/>
        <w:rPr>
          <w:rFonts w:ascii="Times New Roman" w:hAnsi="Times New Roman"/>
        </w:rPr>
      </w:pPr>
      <w:r w:rsidRPr="004272EA">
        <w:rPr>
          <w:rFonts w:ascii="Times New Roman" w:hAnsi="Times New Roman"/>
        </w:rPr>
        <w:t>Главный специалист                                                          _______________               С.А.Пургина</w:t>
      </w:r>
    </w:p>
    <w:p w14:paraId="315317B2" w14:textId="77777777" w:rsidR="004272EA" w:rsidRPr="004272EA" w:rsidRDefault="004272EA" w:rsidP="004272EA">
      <w:pPr>
        <w:widowControl w:val="0"/>
        <w:autoSpaceDE w:val="0"/>
        <w:autoSpaceDN w:val="0"/>
        <w:adjustRightInd w:val="0"/>
        <w:spacing w:after="120"/>
        <w:ind w:firstLine="0"/>
        <w:rPr>
          <w:rFonts w:ascii="Times New Roman" w:hAnsi="Times New Roman"/>
        </w:rPr>
      </w:pPr>
    </w:p>
    <w:p w14:paraId="5BC0CDB8" w14:textId="1B4A6035" w:rsidR="004272EA" w:rsidRDefault="004272EA" w:rsidP="004272EA">
      <w:pPr>
        <w:widowControl w:val="0"/>
        <w:autoSpaceDE w:val="0"/>
        <w:autoSpaceDN w:val="0"/>
        <w:adjustRightInd w:val="0"/>
        <w:spacing w:after="120"/>
        <w:ind w:firstLine="0"/>
        <w:rPr>
          <w:rFonts w:ascii="Times New Roman" w:hAnsi="Times New Roman"/>
          <w:b/>
          <w:bCs/>
          <w:u w:val="single"/>
        </w:rPr>
      </w:pPr>
      <w:r w:rsidRPr="004272EA">
        <w:rPr>
          <w:rFonts w:ascii="Times New Roman" w:hAnsi="Times New Roman"/>
          <w:b/>
          <w:bCs/>
          <w:u w:val="single"/>
        </w:rPr>
        <w:t>С актом ознакомлены:</w:t>
      </w:r>
    </w:p>
    <w:p w14:paraId="40F30B96" w14:textId="3E1F6CF4" w:rsidR="00124056" w:rsidRDefault="004272EA" w:rsidP="004272EA">
      <w:pPr>
        <w:widowControl w:val="0"/>
        <w:autoSpaceDE w:val="0"/>
        <w:autoSpaceDN w:val="0"/>
        <w:adjustRightInd w:val="0"/>
        <w:ind w:firstLine="0"/>
        <w:rPr>
          <w:rStyle w:val="13"/>
          <w:rFonts w:ascii="Times New Roman" w:hAnsi="Times New Roman" w:cs="Times New Roman"/>
          <w:sz w:val="24"/>
          <w:szCs w:val="24"/>
        </w:rPr>
      </w:pPr>
      <w:r>
        <w:rPr>
          <w:rFonts w:ascii="Times New Roman" w:hAnsi="Times New Roman"/>
        </w:rPr>
        <w:t xml:space="preserve">Заведующая </w:t>
      </w:r>
      <w:r w:rsidRPr="004272EA">
        <w:rPr>
          <w:rFonts w:ascii="Times New Roman" w:hAnsi="Times New Roman"/>
        </w:rPr>
        <w:t>МК</w:t>
      </w:r>
      <w:r>
        <w:rPr>
          <w:rFonts w:ascii="Times New Roman" w:hAnsi="Times New Roman"/>
        </w:rPr>
        <w:t>Д</w:t>
      </w:r>
      <w:r w:rsidRPr="004272EA">
        <w:rPr>
          <w:rFonts w:ascii="Times New Roman" w:hAnsi="Times New Roman"/>
        </w:rPr>
        <w:t xml:space="preserve">ОУ </w:t>
      </w:r>
    </w:p>
    <w:p w14:paraId="78F80396" w14:textId="2304A58E" w:rsidR="004272EA" w:rsidRPr="004272EA" w:rsidRDefault="00124056" w:rsidP="004272EA">
      <w:pPr>
        <w:widowControl w:val="0"/>
        <w:autoSpaceDE w:val="0"/>
        <w:autoSpaceDN w:val="0"/>
        <w:adjustRightInd w:val="0"/>
        <w:ind w:firstLine="0"/>
        <w:rPr>
          <w:rFonts w:ascii="Times New Roman" w:hAnsi="Times New Roman"/>
        </w:rPr>
      </w:pPr>
      <w:r w:rsidRPr="005C4C63">
        <w:rPr>
          <w:rStyle w:val="13"/>
          <w:rFonts w:ascii="Times New Roman" w:hAnsi="Times New Roman" w:cs="Times New Roman"/>
          <w:sz w:val="24"/>
          <w:szCs w:val="24"/>
        </w:rPr>
        <w:t xml:space="preserve">Волчанский детский сад «Ручеек» </w:t>
      </w:r>
      <w:r>
        <w:rPr>
          <w:rStyle w:val="13"/>
          <w:rFonts w:ascii="Times New Roman" w:hAnsi="Times New Roman" w:cs="Times New Roman"/>
          <w:sz w:val="24"/>
          <w:szCs w:val="24"/>
        </w:rPr>
        <w:t xml:space="preserve">                                     </w:t>
      </w:r>
      <w:r w:rsidRPr="005C4C63">
        <w:rPr>
          <w:rFonts w:ascii="Times New Roman" w:hAnsi="Times New Roman"/>
          <w:color w:val="000000"/>
        </w:rPr>
        <w:t xml:space="preserve"> </w:t>
      </w:r>
      <w:r w:rsidR="004272EA" w:rsidRPr="004272EA">
        <w:rPr>
          <w:rFonts w:ascii="Times New Roman" w:hAnsi="Times New Roman"/>
        </w:rPr>
        <w:t xml:space="preserve">____________             </w:t>
      </w:r>
      <w:r>
        <w:rPr>
          <w:rFonts w:ascii="Times New Roman" w:hAnsi="Times New Roman"/>
        </w:rPr>
        <w:t>Л.А Крикунова</w:t>
      </w:r>
    </w:p>
    <w:p w14:paraId="093B57E7" w14:textId="77777777" w:rsidR="004272EA" w:rsidRDefault="004272EA" w:rsidP="004272EA">
      <w:pPr>
        <w:widowControl w:val="0"/>
        <w:autoSpaceDE w:val="0"/>
        <w:autoSpaceDN w:val="0"/>
        <w:adjustRightInd w:val="0"/>
        <w:ind w:firstLine="0"/>
        <w:rPr>
          <w:rFonts w:ascii="Times New Roman" w:hAnsi="Times New Roman"/>
        </w:rPr>
      </w:pPr>
    </w:p>
    <w:p w14:paraId="0EA105AE" w14:textId="5DAE77EB" w:rsidR="004272EA" w:rsidRPr="004272EA" w:rsidRDefault="004272EA" w:rsidP="004272EA">
      <w:pPr>
        <w:widowControl w:val="0"/>
        <w:autoSpaceDE w:val="0"/>
        <w:autoSpaceDN w:val="0"/>
        <w:adjustRightInd w:val="0"/>
        <w:ind w:firstLine="0"/>
        <w:rPr>
          <w:rFonts w:ascii="Times New Roman" w:hAnsi="Times New Roman"/>
        </w:rPr>
      </w:pPr>
      <w:r w:rsidRPr="004272EA">
        <w:rPr>
          <w:rFonts w:ascii="Times New Roman" w:hAnsi="Times New Roman"/>
        </w:rPr>
        <w:t xml:space="preserve">Директор МКУ «Центр бухгалтерского, </w:t>
      </w:r>
    </w:p>
    <w:p w14:paraId="5263A506" w14:textId="77777777" w:rsidR="004272EA" w:rsidRPr="004272EA" w:rsidRDefault="004272EA" w:rsidP="004272EA">
      <w:pPr>
        <w:widowControl w:val="0"/>
        <w:autoSpaceDE w:val="0"/>
        <w:autoSpaceDN w:val="0"/>
        <w:adjustRightInd w:val="0"/>
        <w:ind w:firstLine="0"/>
        <w:rPr>
          <w:rFonts w:ascii="Times New Roman" w:hAnsi="Times New Roman"/>
        </w:rPr>
      </w:pPr>
      <w:r w:rsidRPr="004272EA">
        <w:rPr>
          <w:rFonts w:ascii="Times New Roman" w:hAnsi="Times New Roman"/>
        </w:rPr>
        <w:t xml:space="preserve">материально-технического и информационного </w:t>
      </w:r>
    </w:p>
    <w:p w14:paraId="53BEB597" w14:textId="222E0D73" w:rsidR="004272EA" w:rsidRPr="004272EA" w:rsidRDefault="004272EA" w:rsidP="004272EA">
      <w:pPr>
        <w:widowControl w:val="0"/>
        <w:autoSpaceDE w:val="0"/>
        <w:autoSpaceDN w:val="0"/>
        <w:adjustRightInd w:val="0"/>
        <w:ind w:firstLine="0"/>
        <w:rPr>
          <w:rFonts w:ascii="Times New Roman" w:hAnsi="Times New Roman"/>
        </w:rPr>
      </w:pPr>
      <w:r w:rsidRPr="004272EA">
        <w:rPr>
          <w:rFonts w:ascii="Times New Roman" w:hAnsi="Times New Roman"/>
        </w:rPr>
        <w:t>обеспечения Доволенского района»                                ____________                       Н.Н.Тарасова</w:t>
      </w:r>
    </w:p>
    <w:p w14:paraId="56493699" w14:textId="77777777" w:rsidR="004272EA" w:rsidRPr="004272EA" w:rsidRDefault="004272EA" w:rsidP="004272EA">
      <w:pPr>
        <w:widowControl w:val="0"/>
        <w:autoSpaceDE w:val="0"/>
        <w:autoSpaceDN w:val="0"/>
        <w:adjustRightInd w:val="0"/>
        <w:ind w:firstLine="0"/>
        <w:rPr>
          <w:rFonts w:ascii="Times New Roman" w:hAnsi="Times New Roman"/>
        </w:rPr>
      </w:pPr>
    </w:p>
    <w:p w14:paraId="51C07621" w14:textId="77777777" w:rsidR="004272EA" w:rsidRPr="004272EA" w:rsidRDefault="004272EA" w:rsidP="004272EA">
      <w:pPr>
        <w:widowControl w:val="0"/>
        <w:autoSpaceDE w:val="0"/>
        <w:autoSpaceDN w:val="0"/>
        <w:adjustRightInd w:val="0"/>
        <w:ind w:firstLine="0"/>
        <w:rPr>
          <w:rFonts w:ascii="Times New Roman" w:hAnsi="Times New Roman"/>
        </w:rPr>
      </w:pPr>
      <w:r w:rsidRPr="004272EA">
        <w:rPr>
          <w:rFonts w:ascii="Times New Roman" w:hAnsi="Times New Roman"/>
        </w:rPr>
        <w:t xml:space="preserve">Главный бухгалтер МКУ «Центр бухгалтерского, </w:t>
      </w:r>
    </w:p>
    <w:p w14:paraId="5F80B511" w14:textId="77777777" w:rsidR="004272EA" w:rsidRPr="004272EA" w:rsidRDefault="004272EA" w:rsidP="004272EA">
      <w:pPr>
        <w:widowControl w:val="0"/>
        <w:autoSpaceDE w:val="0"/>
        <w:autoSpaceDN w:val="0"/>
        <w:adjustRightInd w:val="0"/>
        <w:ind w:firstLine="0"/>
        <w:rPr>
          <w:rFonts w:ascii="Times New Roman" w:hAnsi="Times New Roman"/>
        </w:rPr>
      </w:pPr>
      <w:r w:rsidRPr="004272EA">
        <w:rPr>
          <w:rFonts w:ascii="Times New Roman" w:hAnsi="Times New Roman"/>
        </w:rPr>
        <w:t xml:space="preserve">материально-технического и информационного </w:t>
      </w:r>
    </w:p>
    <w:p w14:paraId="67AF2849" w14:textId="5BC6AD32" w:rsidR="004272EA" w:rsidRPr="004272EA" w:rsidRDefault="004272EA" w:rsidP="004272EA">
      <w:pPr>
        <w:widowControl w:val="0"/>
        <w:autoSpaceDE w:val="0"/>
        <w:autoSpaceDN w:val="0"/>
        <w:adjustRightInd w:val="0"/>
        <w:ind w:firstLine="0"/>
        <w:rPr>
          <w:rFonts w:ascii="Times New Roman" w:hAnsi="Times New Roman"/>
        </w:rPr>
      </w:pPr>
      <w:r w:rsidRPr="004272EA">
        <w:rPr>
          <w:rFonts w:ascii="Times New Roman" w:hAnsi="Times New Roman"/>
        </w:rPr>
        <w:t>обеспечения Доволенского района»                                   ____________                         И.А.Голод</w:t>
      </w:r>
    </w:p>
    <w:p w14:paraId="45A973ED" w14:textId="77777777" w:rsidR="004272EA" w:rsidRPr="004272EA" w:rsidRDefault="004272EA" w:rsidP="004272EA">
      <w:pPr>
        <w:widowControl w:val="0"/>
        <w:autoSpaceDE w:val="0"/>
        <w:autoSpaceDN w:val="0"/>
        <w:adjustRightInd w:val="0"/>
        <w:ind w:firstLine="0"/>
        <w:rPr>
          <w:rFonts w:ascii="Times New Roman" w:hAnsi="Times New Roman"/>
        </w:rPr>
      </w:pPr>
      <w:r w:rsidRPr="004272EA">
        <w:rPr>
          <w:rFonts w:ascii="Times New Roman" w:hAnsi="Times New Roman"/>
        </w:rPr>
        <w:t xml:space="preserve">                 </w:t>
      </w:r>
    </w:p>
    <w:p w14:paraId="43717220" w14:textId="77777777" w:rsidR="004272EA" w:rsidRPr="004272EA" w:rsidRDefault="004272EA" w:rsidP="004272EA">
      <w:pPr>
        <w:autoSpaceDE w:val="0"/>
        <w:autoSpaceDN w:val="0"/>
        <w:adjustRightInd w:val="0"/>
        <w:ind w:firstLine="0"/>
        <w:rPr>
          <w:rFonts w:ascii="Times New Roman" w:hAnsi="Times New Roman"/>
        </w:rPr>
      </w:pPr>
    </w:p>
    <w:p w14:paraId="7234123C" w14:textId="77777777" w:rsidR="004272EA" w:rsidRPr="00124056" w:rsidRDefault="004272EA" w:rsidP="004272EA">
      <w:pPr>
        <w:autoSpaceDE w:val="0"/>
        <w:autoSpaceDN w:val="0"/>
        <w:adjustRightInd w:val="0"/>
        <w:ind w:firstLine="0"/>
        <w:rPr>
          <w:rFonts w:ascii="Times New Roman" w:hAnsi="Times New Roman"/>
          <w:b/>
          <w:bCs/>
          <w:u w:val="single"/>
        </w:rPr>
      </w:pPr>
      <w:r w:rsidRPr="00124056">
        <w:rPr>
          <w:rFonts w:ascii="Times New Roman" w:hAnsi="Times New Roman"/>
          <w:b/>
          <w:bCs/>
          <w:u w:val="single"/>
        </w:rPr>
        <w:t>Один экземпляр акта получил:</w:t>
      </w:r>
    </w:p>
    <w:p w14:paraId="6AB35C15" w14:textId="32303B38" w:rsidR="00124056" w:rsidRDefault="00124056" w:rsidP="00124056">
      <w:pPr>
        <w:widowControl w:val="0"/>
        <w:autoSpaceDE w:val="0"/>
        <w:autoSpaceDN w:val="0"/>
        <w:adjustRightInd w:val="0"/>
        <w:ind w:firstLine="0"/>
        <w:rPr>
          <w:rStyle w:val="13"/>
          <w:rFonts w:ascii="Times New Roman" w:hAnsi="Times New Roman" w:cs="Times New Roman"/>
          <w:sz w:val="24"/>
          <w:szCs w:val="24"/>
        </w:rPr>
      </w:pPr>
      <w:r>
        <w:rPr>
          <w:rFonts w:ascii="Times New Roman" w:hAnsi="Times New Roman"/>
        </w:rPr>
        <w:t xml:space="preserve">Заведующая </w:t>
      </w:r>
      <w:r w:rsidRPr="004272EA">
        <w:rPr>
          <w:rFonts w:ascii="Times New Roman" w:hAnsi="Times New Roman"/>
        </w:rPr>
        <w:t>МК</w:t>
      </w:r>
      <w:r>
        <w:rPr>
          <w:rFonts w:ascii="Times New Roman" w:hAnsi="Times New Roman"/>
        </w:rPr>
        <w:t>Д</w:t>
      </w:r>
      <w:r w:rsidRPr="004272EA">
        <w:rPr>
          <w:rFonts w:ascii="Times New Roman" w:hAnsi="Times New Roman"/>
        </w:rPr>
        <w:t xml:space="preserve">ОУ </w:t>
      </w:r>
    </w:p>
    <w:p w14:paraId="7DE0797A" w14:textId="77777777" w:rsidR="00124056" w:rsidRPr="004272EA" w:rsidRDefault="00124056" w:rsidP="00124056">
      <w:pPr>
        <w:widowControl w:val="0"/>
        <w:autoSpaceDE w:val="0"/>
        <w:autoSpaceDN w:val="0"/>
        <w:adjustRightInd w:val="0"/>
        <w:ind w:firstLine="0"/>
        <w:rPr>
          <w:rFonts w:ascii="Times New Roman" w:hAnsi="Times New Roman"/>
        </w:rPr>
      </w:pPr>
      <w:r w:rsidRPr="005C4C63">
        <w:rPr>
          <w:rStyle w:val="13"/>
          <w:rFonts w:ascii="Times New Roman" w:hAnsi="Times New Roman" w:cs="Times New Roman"/>
          <w:sz w:val="24"/>
          <w:szCs w:val="24"/>
        </w:rPr>
        <w:t xml:space="preserve">Волчанский детский сад «Ручеек» </w:t>
      </w:r>
      <w:r>
        <w:rPr>
          <w:rStyle w:val="13"/>
          <w:rFonts w:ascii="Times New Roman" w:hAnsi="Times New Roman" w:cs="Times New Roman"/>
          <w:sz w:val="24"/>
          <w:szCs w:val="24"/>
        </w:rPr>
        <w:t xml:space="preserve">                                     </w:t>
      </w:r>
      <w:r w:rsidRPr="005C4C63">
        <w:rPr>
          <w:rFonts w:ascii="Times New Roman" w:hAnsi="Times New Roman"/>
          <w:color w:val="000000"/>
        </w:rPr>
        <w:t xml:space="preserve"> </w:t>
      </w:r>
      <w:r w:rsidRPr="004272EA">
        <w:rPr>
          <w:rFonts w:ascii="Times New Roman" w:hAnsi="Times New Roman"/>
        </w:rPr>
        <w:t xml:space="preserve">____________             </w:t>
      </w:r>
      <w:r>
        <w:rPr>
          <w:rFonts w:ascii="Times New Roman" w:hAnsi="Times New Roman"/>
        </w:rPr>
        <w:t>Л.А Крикунова</w:t>
      </w:r>
    </w:p>
    <w:p w14:paraId="52AC751E" w14:textId="33C6BFA8" w:rsidR="004272EA" w:rsidRPr="004272EA" w:rsidRDefault="004272EA" w:rsidP="004272EA">
      <w:pPr>
        <w:widowControl w:val="0"/>
        <w:autoSpaceDE w:val="0"/>
        <w:autoSpaceDN w:val="0"/>
        <w:adjustRightInd w:val="0"/>
        <w:ind w:firstLine="0"/>
        <w:rPr>
          <w:rFonts w:ascii="Times New Roman" w:hAnsi="Times New Roman"/>
        </w:rPr>
      </w:pPr>
    </w:p>
    <w:p w14:paraId="3D15DA56" w14:textId="77777777" w:rsidR="004272EA" w:rsidRPr="004272EA" w:rsidRDefault="004272EA" w:rsidP="004272EA">
      <w:pPr>
        <w:autoSpaceDE w:val="0"/>
        <w:autoSpaceDN w:val="0"/>
        <w:adjustRightInd w:val="0"/>
        <w:ind w:firstLine="0"/>
        <w:outlineLvl w:val="0"/>
        <w:rPr>
          <w:rFonts w:ascii="Times New Roman" w:hAnsi="Times New Roman"/>
          <w:i/>
        </w:rPr>
      </w:pPr>
      <w:r w:rsidRPr="004272EA">
        <w:rPr>
          <w:rFonts w:ascii="Times New Roman" w:hAnsi="Times New Roman"/>
          <w:i/>
        </w:rPr>
        <w:tab/>
        <w:t xml:space="preserve">                                                                                                                        </w:t>
      </w:r>
    </w:p>
    <w:p w14:paraId="0A65F84D" w14:textId="1012371F" w:rsidR="004272EA" w:rsidRDefault="004272EA" w:rsidP="004272EA">
      <w:pPr>
        <w:autoSpaceDE w:val="0"/>
        <w:autoSpaceDN w:val="0"/>
        <w:adjustRightInd w:val="0"/>
        <w:ind w:firstLine="0"/>
        <w:outlineLvl w:val="0"/>
        <w:rPr>
          <w:rFonts w:ascii="Times New Roman" w:hAnsi="Times New Roman"/>
          <w:i/>
        </w:rPr>
      </w:pPr>
      <w:r w:rsidRPr="004272EA">
        <w:rPr>
          <w:rFonts w:ascii="Times New Roman" w:hAnsi="Times New Roman"/>
          <w:i/>
        </w:rPr>
        <w:t>"___"__________2020г.</w:t>
      </w:r>
    </w:p>
    <w:p w14:paraId="25D95EAE" w14:textId="1F11F874" w:rsidR="006F26D6" w:rsidRDefault="006F26D6" w:rsidP="004272EA">
      <w:pPr>
        <w:autoSpaceDE w:val="0"/>
        <w:autoSpaceDN w:val="0"/>
        <w:adjustRightInd w:val="0"/>
        <w:ind w:firstLine="0"/>
        <w:outlineLvl w:val="0"/>
        <w:rPr>
          <w:rFonts w:ascii="Times New Roman" w:hAnsi="Times New Roman"/>
          <w:i/>
        </w:rPr>
      </w:pPr>
    </w:p>
    <w:p w14:paraId="0F75394F" w14:textId="1F2443E6" w:rsidR="006F26D6" w:rsidRDefault="006F26D6" w:rsidP="004272EA">
      <w:pPr>
        <w:autoSpaceDE w:val="0"/>
        <w:autoSpaceDN w:val="0"/>
        <w:adjustRightInd w:val="0"/>
        <w:ind w:firstLine="0"/>
        <w:outlineLvl w:val="0"/>
        <w:rPr>
          <w:rFonts w:ascii="Times New Roman" w:hAnsi="Times New Roman"/>
          <w:i/>
        </w:rPr>
      </w:pPr>
    </w:p>
    <w:p w14:paraId="4D4D8ADF" w14:textId="77777777" w:rsidR="006F26D6" w:rsidRPr="004272EA" w:rsidRDefault="006F26D6" w:rsidP="004272EA">
      <w:pPr>
        <w:autoSpaceDE w:val="0"/>
        <w:autoSpaceDN w:val="0"/>
        <w:adjustRightInd w:val="0"/>
        <w:ind w:firstLine="0"/>
        <w:outlineLvl w:val="0"/>
        <w:rPr>
          <w:rFonts w:ascii="Times New Roman" w:hAnsi="Times New Roman"/>
        </w:rPr>
      </w:pPr>
    </w:p>
    <w:sectPr w:rsidR="006F26D6" w:rsidRPr="004272EA" w:rsidSect="00D34854">
      <w:pgSz w:w="11909" w:h="16838"/>
      <w:pgMar w:top="1134" w:right="850" w:bottom="1134" w:left="1701" w:header="0" w:footer="6" w:gutter="0"/>
      <w:cols w:space="708"/>
      <w:noEndnote/>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CC"/>
    <w:family w:val="swiss"/>
    <w:pitch w:val="variable"/>
    <w:sig w:usb0="E0002EFF" w:usb1="C0007843" w:usb2="00000009" w:usb3="00000000" w:csb0="000001F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font>
  <w:font w:name="Bookman Old Style">
    <w:panose1 w:val="02050604050505020204"/>
    <w:charset w:val="CC"/>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Roboto">
    <w:altName w:val="Arial"/>
    <w:charset w:val="00"/>
    <w:family w:val="auto"/>
    <w:pitch w:val="default"/>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B362E"/>
    <w:multiLevelType w:val="hybridMultilevel"/>
    <w:tmpl w:val="A06493B2"/>
    <w:lvl w:ilvl="0" w:tplc="0419000F">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15:restartNumberingAfterBreak="0">
    <w:nsid w:val="031A19F2"/>
    <w:multiLevelType w:val="multilevel"/>
    <w:tmpl w:val="3A4E1046"/>
    <w:lvl w:ilvl="0">
      <w:start w:val="2016"/>
      <w:numFmt w:val="decimal"/>
      <w:lvlText w:val="08.12.%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41126CE"/>
    <w:multiLevelType w:val="multilevel"/>
    <w:tmpl w:val="B5E0077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47B1576"/>
    <w:multiLevelType w:val="multilevel"/>
    <w:tmpl w:val="1FDA5E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A8830CE"/>
    <w:multiLevelType w:val="hybridMultilevel"/>
    <w:tmpl w:val="F8B496AA"/>
    <w:lvl w:ilvl="0" w:tplc="0419000F">
      <w:start w:val="1"/>
      <w:numFmt w:val="decimal"/>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DEA737E"/>
    <w:multiLevelType w:val="multilevel"/>
    <w:tmpl w:val="E4425F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8"/>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F266761"/>
    <w:multiLevelType w:val="hybridMultilevel"/>
    <w:tmpl w:val="7D8CDFE8"/>
    <w:lvl w:ilvl="0" w:tplc="360EFEF4">
      <w:start w:val="1"/>
      <w:numFmt w:val="decimal"/>
      <w:lvlText w:val="%1."/>
      <w:lvlJc w:val="left"/>
      <w:pPr>
        <w:ind w:left="987" w:hanging="360"/>
      </w:pPr>
      <w:rPr>
        <w:rFonts w:hint="default"/>
      </w:rPr>
    </w:lvl>
    <w:lvl w:ilvl="1" w:tplc="04190019" w:tentative="1">
      <w:start w:val="1"/>
      <w:numFmt w:val="lowerLetter"/>
      <w:lvlText w:val="%2."/>
      <w:lvlJc w:val="left"/>
      <w:pPr>
        <w:ind w:left="1707" w:hanging="360"/>
      </w:pPr>
    </w:lvl>
    <w:lvl w:ilvl="2" w:tplc="0419001B" w:tentative="1">
      <w:start w:val="1"/>
      <w:numFmt w:val="lowerRoman"/>
      <w:lvlText w:val="%3."/>
      <w:lvlJc w:val="right"/>
      <w:pPr>
        <w:ind w:left="2427" w:hanging="180"/>
      </w:pPr>
    </w:lvl>
    <w:lvl w:ilvl="3" w:tplc="0419000F" w:tentative="1">
      <w:start w:val="1"/>
      <w:numFmt w:val="decimal"/>
      <w:lvlText w:val="%4."/>
      <w:lvlJc w:val="left"/>
      <w:pPr>
        <w:ind w:left="3147" w:hanging="360"/>
      </w:pPr>
    </w:lvl>
    <w:lvl w:ilvl="4" w:tplc="04190019" w:tentative="1">
      <w:start w:val="1"/>
      <w:numFmt w:val="lowerLetter"/>
      <w:lvlText w:val="%5."/>
      <w:lvlJc w:val="left"/>
      <w:pPr>
        <w:ind w:left="3867" w:hanging="360"/>
      </w:pPr>
    </w:lvl>
    <w:lvl w:ilvl="5" w:tplc="0419001B" w:tentative="1">
      <w:start w:val="1"/>
      <w:numFmt w:val="lowerRoman"/>
      <w:lvlText w:val="%6."/>
      <w:lvlJc w:val="right"/>
      <w:pPr>
        <w:ind w:left="4587" w:hanging="180"/>
      </w:pPr>
    </w:lvl>
    <w:lvl w:ilvl="6" w:tplc="0419000F" w:tentative="1">
      <w:start w:val="1"/>
      <w:numFmt w:val="decimal"/>
      <w:lvlText w:val="%7."/>
      <w:lvlJc w:val="left"/>
      <w:pPr>
        <w:ind w:left="5307" w:hanging="360"/>
      </w:pPr>
    </w:lvl>
    <w:lvl w:ilvl="7" w:tplc="04190019" w:tentative="1">
      <w:start w:val="1"/>
      <w:numFmt w:val="lowerLetter"/>
      <w:lvlText w:val="%8."/>
      <w:lvlJc w:val="left"/>
      <w:pPr>
        <w:ind w:left="6027" w:hanging="360"/>
      </w:pPr>
    </w:lvl>
    <w:lvl w:ilvl="8" w:tplc="0419001B" w:tentative="1">
      <w:start w:val="1"/>
      <w:numFmt w:val="lowerRoman"/>
      <w:lvlText w:val="%9."/>
      <w:lvlJc w:val="right"/>
      <w:pPr>
        <w:ind w:left="6747" w:hanging="180"/>
      </w:pPr>
    </w:lvl>
  </w:abstractNum>
  <w:abstractNum w:abstractNumId="7" w15:restartNumberingAfterBreak="0">
    <w:nsid w:val="162F4BFA"/>
    <w:multiLevelType w:val="multilevel"/>
    <w:tmpl w:val="D47C24DA"/>
    <w:lvl w:ilvl="0">
      <w:start w:val="2018"/>
      <w:numFmt w:val="decimal"/>
      <w:lvlText w:val="25.12.%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B5D79D8"/>
    <w:multiLevelType w:val="multilevel"/>
    <w:tmpl w:val="EFC4F4E8"/>
    <w:lvl w:ilvl="0">
      <w:start w:val="2"/>
      <w:numFmt w:val="decimal"/>
      <w:lvlText w:val="%1."/>
      <w:lvlJc w:val="left"/>
      <w:pPr>
        <w:ind w:left="450" w:hanging="450"/>
      </w:pPr>
      <w:rPr>
        <w:rFonts w:cs="Times New Roman"/>
        <w:b/>
        <w:i/>
      </w:rPr>
    </w:lvl>
    <w:lvl w:ilvl="1">
      <w:start w:val="1"/>
      <w:numFmt w:val="decimal"/>
      <w:lvlText w:val="%1.%2."/>
      <w:lvlJc w:val="left"/>
      <w:pPr>
        <w:ind w:left="720" w:hanging="720"/>
      </w:pPr>
      <w:rPr>
        <w:rFonts w:cs="Times New Roman"/>
        <w:b/>
        <w:i w:val="0"/>
      </w:rPr>
    </w:lvl>
    <w:lvl w:ilvl="2">
      <w:start w:val="1"/>
      <w:numFmt w:val="decimal"/>
      <w:lvlText w:val="%1.%2.%3."/>
      <w:lvlJc w:val="left"/>
      <w:pPr>
        <w:ind w:left="1430" w:hanging="720"/>
      </w:pPr>
      <w:rPr>
        <w:rFonts w:cs="Times New Roman"/>
        <w:b/>
        <w:i w:val="0"/>
      </w:rPr>
    </w:lvl>
    <w:lvl w:ilvl="3">
      <w:start w:val="1"/>
      <w:numFmt w:val="decimal"/>
      <w:lvlText w:val="%1.%2.%3.%4."/>
      <w:lvlJc w:val="left"/>
      <w:pPr>
        <w:ind w:left="4944" w:hanging="1080"/>
      </w:pPr>
      <w:rPr>
        <w:rFonts w:cs="Times New Roman"/>
        <w:b/>
        <w:i/>
      </w:rPr>
    </w:lvl>
    <w:lvl w:ilvl="4">
      <w:start w:val="1"/>
      <w:numFmt w:val="decimal"/>
      <w:lvlText w:val="%1.%2.%3.%4.%5."/>
      <w:lvlJc w:val="left"/>
      <w:pPr>
        <w:ind w:left="6232" w:hanging="1080"/>
      </w:pPr>
      <w:rPr>
        <w:rFonts w:cs="Times New Roman"/>
        <w:b/>
        <w:i/>
      </w:rPr>
    </w:lvl>
    <w:lvl w:ilvl="5">
      <w:start w:val="1"/>
      <w:numFmt w:val="decimal"/>
      <w:lvlText w:val="%1.%2.%3.%4.%5.%6."/>
      <w:lvlJc w:val="left"/>
      <w:pPr>
        <w:ind w:left="7880" w:hanging="1440"/>
      </w:pPr>
      <w:rPr>
        <w:rFonts w:cs="Times New Roman"/>
        <w:b/>
        <w:i/>
      </w:rPr>
    </w:lvl>
    <w:lvl w:ilvl="6">
      <w:start w:val="1"/>
      <w:numFmt w:val="decimal"/>
      <w:lvlText w:val="%1.%2.%3.%4.%5.%6.%7."/>
      <w:lvlJc w:val="left"/>
      <w:pPr>
        <w:ind w:left="9528" w:hanging="1800"/>
      </w:pPr>
      <w:rPr>
        <w:rFonts w:cs="Times New Roman"/>
        <w:b/>
        <w:i/>
      </w:rPr>
    </w:lvl>
    <w:lvl w:ilvl="7">
      <w:start w:val="1"/>
      <w:numFmt w:val="decimal"/>
      <w:lvlText w:val="%1.%2.%3.%4.%5.%6.%7.%8."/>
      <w:lvlJc w:val="left"/>
      <w:pPr>
        <w:ind w:left="10816" w:hanging="1800"/>
      </w:pPr>
      <w:rPr>
        <w:rFonts w:cs="Times New Roman"/>
        <w:b/>
        <w:i/>
      </w:rPr>
    </w:lvl>
    <w:lvl w:ilvl="8">
      <w:start w:val="1"/>
      <w:numFmt w:val="decimal"/>
      <w:lvlText w:val="%1.%2.%3.%4.%5.%6.%7.%8.%9."/>
      <w:lvlJc w:val="left"/>
      <w:pPr>
        <w:ind w:left="12464" w:hanging="2160"/>
      </w:pPr>
      <w:rPr>
        <w:rFonts w:cs="Times New Roman"/>
        <w:b/>
        <w:i/>
      </w:rPr>
    </w:lvl>
  </w:abstractNum>
  <w:abstractNum w:abstractNumId="9" w15:restartNumberingAfterBreak="0">
    <w:nsid w:val="1D877ABE"/>
    <w:multiLevelType w:val="multilevel"/>
    <w:tmpl w:val="D97C2378"/>
    <w:lvl w:ilvl="0">
      <w:start w:val="7"/>
      <w:numFmt w:val="decimal"/>
      <w:lvlText w:val="%1."/>
      <w:lvlJc w:val="left"/>
      <w:pPr>
        <w:ind w:left="450" w:hanging="450"/>
      </w:pPr>
      <w:rPr>
        <w:rFonts w:cs="Times New Roman"/>
      </w:rPr>
    </w:lvl>
    <w:lvl w:ilvl="1">
      <w:start w:val="1"/>
      <w:numFmt w:val="decimal"/>
      <w:lvlText w:val="%1.%2."/>
      <w:lvlJc w:val="left"/>
      <w:pPr>
        <w:ind w:left="1287" w:hanging="720"/>
      </w:pPr>
      <w:rPr>
        <w:rFonts w:cs="Times New Roman"/>
        <w:b/>
        <w:i w:val="0"/>
      </w:rPr>
    </w:lvl>
    <w:lvl w:ilvl="2">
      <w:start w:val="1"/>
      <w:numFmt w:val="decimal"/>
      <w:lvlText w:val="%1.%2.%3."/>
      <w:lvlJc w:val="left"/>
      <w:pPr>
        <w:ind w:left="1428" w:hanging="720"/>
      </w:pPr>
      <w:rPr>
        <w:rFonts w:cs="Times New Roman"/>
        <w:b/>
        <w:i w:val="0"/>
      </w:rPr>
    </w:lvl>
    <w:lvl w:ilvl="3">
      <w:start w:val="1"/>
      <w:numFmt w:val="decimal"/>
      <w:lvlText w:val="%1.%2.%3.%4."/>
      <w:lvlJc w:val="left"/>
      <w:pPr>
        <w:ind w:left="3240" w:hanging="108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5040" w:hanging="1440"/>
      </w:pPr>
      <w:rPr>
        <w:rFonts w:cs="Times New Roman"/>
      </w:rPr>
    </w:lvl>
    <w:lvl w:ilvl="6">
      <w:start w:val="1"/>
      <w:numFmt w:val="decimal"/>
      <w:lvlText w:val="%1.%2.%3.%4.%5.%6.%7."/>
      <w:lvlJc w:val="left"/>
      <w:pPr>
        <w:ind w:left="6120" w:hanging="1800"/>
      </w:pPr>
      <w:rPr>
        <w:rFonts w:cs="Times New Roman"/>
      </w:rPr>
    </w:lvl>
    <w:lvl w:ilvl="7">
      <w:start w:val="1"/>
      <w:numFmt w:val="decimal"/>
      <w:lvlText w:val="%1.%2.%3.%4.%5.%6.%7.%8."/>
      <w:lvlJc w:val="left"/>
      <w:pPr>
        <w:ind w:left="6840" w:hanging="1800"/>
      </w:pPr>
      <w:rPr>
        <w:rFonts w:cs="Times New Roman"/>
      </w:rPr>
    </w:lvl>
    <w:lvl w:ilvl="8">
      <w:start w:val="1"/>
      <w:numFmt w:val="decimal"/>
      <w:lvlText w:val="%1.%2.%3.%4.%5.%6.%7.%8.%9."/>
      <w:lvlJc w:val="left"/>
      <w:pPr>
        <w:ind w:left="7920" w:hanging="2160"/>
      </w:pPr>
      <w:rPr>
        <w:rFonts w:cs="Times New Roman"/>
      </w:rPr>
    </w:lvl>
  </w:abstractNum>
  <w:abstractNum w:abstractNumId="10" w15:restartNumberingAfterBreak="0">
    <w:nsid w:val="1F356AC4"/>
    <w:multiLevelType w:val="hybridMultilevel"/>
    <w:tmpl w:val="60A4DB68"/>
    <w:lvl w:ilvl="0" w:tplc="02C209CE">
      <w:start w:val="1"/>
      <w:numFmt w:val="decimal"/>
      <w:lvlText w:val="%1."/>
      <w:lvlJc w:val="left"/>
      <w:pPr>
        <w:ind w:left="1287" w:hanging="360"/>
      </w:pPr>
      <w:rPr>
        <w:rFonts w:hint="default"/>
        <w:color w:val="auto"/>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23117366"/>
    <w:multiLevelType w:val="hybridMultilevel"/>
    <w:tmpl w:val="D2825A40"/>
    <w:lvl w:ilvl="0" w:tplc="375AE18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2A1E7A7A"/>
    <w:multiLevelType w:val="multilevel"/>
    <w:tmpl w:val="B54A66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3C84A46"/>
    <w:multiLevelType w:val="hybridMultilevel"/>
    <w:tmpl w:val="E6B0AA62"/>
    <w:lvl w:ilvl="0" w:tplc="8742790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15:restartNumberingAfterBreak="0">
    <w:nsid w:val="3C65297D"/>
    <w:multiLevelType w:val="multilevel"/>
    <w:tmpl w:val="D6867F8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1326512"/>
    <w:multiLevelType w:val="hybridMultilevel"/>
    <w:tmpl w:val="4140A656"/>
    <w:lvl w:ilvl="0" w:tplc="EB66418E">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15:restartNumberingAfterBreak="0">
    <w:nsid w:val="443D0E87"/>
    <w:multiLevelType w:val="multilevel"/>
    <w:tmpl w:val="F4E244BE"/>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A0D2B68"/>
    <w:multiLevelType w:val="hybridMultilevel"/>
    <w:tmpl w:val="DDF8F91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FF6474C"/>
    <w:multiLevelType w:val="hybridMultilevel"/>
    <w:tmpl w:val="5FEEC6F4"/>
    <w:lvl w:ilvl="0" w:tplc="D13A50F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15:restartNumberingAfterBreak="0">
    <w:nsid w:val="561B0E8E"/>
    <w:multiLevelType w:val="multilevel"/>
    <w:tmpl w:val="FBDA81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FAF0F5E"/>
    <w:multiLevelType w:val="hybridMultilevel"/>
    <w:tmpl w:val="538C9418"/>
    <w:lvl w:ilvl="0" w:tplc="55F62A48">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615662F4"/>
    <w:multiLevelType w:val="multilevel"/>
    <w:tmpl w:val="D0DC3C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2384BCE"/>
    <w:multiLevelType w:val="multilevel"/>
    <w:tmpl w:val="E8DCC000"/>
    <w:lvl w:ilvl="0">
      <w:start w:val="2015"/>
      <w:numFmt w:val="decimal"/>
      <w:lvlText w:val="30.12.%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F763FAE"/>
    <w:multiLevelType w:val="multilevel"/>
    <w:tmpl w:val="83F6F098"/>
    <w:lvl w:ilvl="0">
      <w:start w:val="7"/>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706A5BC5"/>
    <w:multiLevelType w:val="hybridMultilevel"/>
    <w:tmpl w:val="7542C6A4"/>
    <w:lvl w:ilvl="0" w:tplc="A7D4F1BC">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7CF04BC1"/>
    <w:multiLevelType w:val="multilevel"/>
    <w:tmpl w:val="BD26F7E8"/>
    <w:lvl w:ilvl="0">
      <w:start w:val="2014"/>
      <w:numFmt w:val="decimal"/>
      <w:lvlText w:val="28.02.%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21"/>
  </w:num>
  <w:num w:numId="3">
    <w:abstractNumId w:val="16"/>
  </w:num>
  <w:num w:numId="4">
    <w:abstractNumId w:val="25"/>
  </w:num>
  <w:num w:numId="5">
    <w:abstractNumId w:val="7"/>
  </w:num>
  <w:num w:numId="6">
    <w:abstractNumId w:val="1"/>
  </w:num>
  <w:num w:numId="7">
    <w:abstractNumId w:val="2"/>
  </w:num>
  <w:num w:numId="8">
    <w:abstractNumId w:val="18"/>
  </w:num>
  <w:num w:numId="9">
    <w:abstractNumId w:val="13"/>
  </w:num>
  <w:num w:numId="10">
    <w:abstractNumId w:val="6"/>
  </w:num>
  <w:num w:numId="11">
    <w:abstractNumId w:val="24"/>
  </w:num>
  <w:num w:numId="12">
    <w:abstractNumId w:val="0"/>
  </w:num>
  <w:num w:numId="13">
    <w:abstractNumId w:val="20"/>
  </w:num>
  <w:num w:numId="14">
    <w:abstractNumId w:val="14"/>
  </w:num>
  <w:num w:numId="15">
    <w:abstractNumId w:val="11"/>
  </w:num>
  <w:num w:numId="16">
    <w:abstractNumId w:val="23"/>
  </w:num>
  <w:num w:numId="17">
    <w:abstractNumId w:val="10"/>
  </w:num>
  <w:num w:numId="18">
    <w:abstractNumId w:val="5"/>
  </w:num>
  <w:num w:numId="19">
    <w:abstractNumId w:val="9"/>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num>
  <w:num w:numId="22">
    <w:abstractNumId w:val="3"/>
  </w:num>
  <w:num w:numId="23">
    <w:abstractNumId w:val="17"/>
  </w:num>
  <w:num w:numId="24">
    <w:abstractNumId w:val="15"/>
  </w:num>
  <w:num w:numId="25">
    <w:abstractNumId w:val="22"/>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evenAndOddHeaders/>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45A"/>
    <w:rsid w:val="00001A13"/>
    <w:rsid w:val="00005FAB"/>
    <w:rsid w:val="00020915"/>
    <w:rsid w:val="000214D1"/>
    <w:rsid w:val="00021DBC"/>
    <w:rsid w:val="00021E50"/>
    <w:rsid w:val="0004668A"/>
    <w:rsid w:val="000477F1"/>
    <w:rsid w:val="00057006"/>
    <w:rsid w:val="00060AD7"/>
    <w:rsid w:val="00064354"/>
    <w:rsid w:val="00080ADC"/>
    <w:rsid w:val="00084964"/>
    <w:rsid w:val="00085EBE"/>
    <w:rsid w:val="000A17F1"/>
    <w:rsid w:val="000A2C23"/>
    <w:rsid w:val="000B0060"/>
    <w:rsid w:val="000B7F0E"/>
    <w:rsid w:val="000C5681"/>
    <w:rsid w:val="000E24F6"/>
    <w:rsid w:val="000E2D2C"/>
    <w:rsid w:val="000F2AD9"/>
    <w:rsid w:val="001020A3"/>
    <w:rsid w:val="00104265"/>
    <w:rsid w:val="0010707E"/>
    <w:rsid w:val="00107C06"/>
    <w:rsid w:val="0011121B"/>
    <w:rsid w:val="001156DC"/>
    <w:rsid w:val="00115C26"/>
    <w:rsid w:val="00123FC9"/>
    <w:rsid w:val="00124056"/>
    <w:rsid w:val="00132200"/>
    <w:rsid w:val="001440DE"/>
    <w:rsid w:val="001511BD"/>
    <w:rsid w:val="00154075"/>
    <w:rsid w:val="00164D9D"/>
    <w:rsid w:val="001856B1"/>
    <w:rsid w:val="00192054"/>
    <w:rsid w:val="001A2952"/>
    <w:rsid w:val="001A5A44"/>
    <w:rsid w:val="001B4A3D"/>
    <w:rsid w:val="001B7D9F"/>
    <w:rsid w:val="001C5F5F"/>
    <w:rsid w:val="001C7595"/>
    <w:rsid w:val="001C7F6B"/>
    <w:rsid w:val="001D07A7"/>
    <w:rsid w:val="001D26D5"/>
    <w:rsid w:val="001D403D"/>
    <w:rsid w:val="001E0AE9"/>
    <w:rsid w:val="001E15B8"/>
    <w:rsid w:val="00207D0A"/>
    <w:rsid w:val="00211353"/>
    <w:rsid w:val="00212181"/>
    <w:rsid w:val="002208FD"/>
    <w:rsid w:val="002277A9"/>
    <w:rsid w:val="0023018B"/>
    <w:rsid w:val="002406CE"/>
    <w:rsid w:val="00245AEE"/>
    <w:rsid w:val="00247C39"/>
    <w:rsid w:val="002504FF"/>
    <w:rsid w:val="002511DA"/>
    <w:rsid w:val="00251C28"/>
    <w:rsid w:val="00252D23"/>
    <w:rsid w:val="0026129E"/>
    <w:rsid w:val="00273E46"/>
    <w:rsid w:val="00277F30"/>
    <w:rsid w:val="002879FC"/>
    <w:rsid w:val="00287DAA"/>
    <w:rsid w:val="00287FFB"/>
    <w:rsid w:val="0029045A"/>
    <w:rsid w:val="0029117D"/>
    <w:rsid w:val="00295608"/>
    <w:rsid w:val="002A1972"/>
    <w:rsid w:val="002A394C"/>
    <w:rsid w:val="002B76BB"/>
    <w:rsid w:val="002D3BD0"/>
    <w:rsid w:val="002D4A31"/>
    <w:rsid w:val="002D71E7"/>
    <w:rsid w:val="002E3913"/>
    <w:rsid w:val="002E7B66"/>
    <w:rsid w:val="002F48A9"/>
    <w:rsid w:val="002F5667"/>
    <w:rsid w:val="00311B83"/>
    <w:rsid w:val="00312FD8"/>
    <w:rsid w:val="003173D5"/>
    <w:rsid w:val="00325A06"/>
    <w:rsid w:val="00341C1D"/>
    <w:rsid w:val="00344D3C"/>
    <w:rsid w:val="003526FF"/>
    <w:rsid w:val="00361865"/>
    <w:rsid w:val="0036279A"/>
    <w:rsid w:val="00363035"/>
    <w:rsid w:val="00365142"/>
    <w:rsid w:val="003850BE"/>
    <w:rsid w:val="003865E6"/>
    <w:rsid w:val="00392BF2"/>
    <w:rsid w:val="003A1C90"/>
    <w:rsid w:val="003A1D1B"/>
    <w:rsid w:val="003A434D"/>
    <w:rsid w:val="003B5BD1"/>
    <w:rsid w:val="003C7D90"/>
    <w:rsid w:val="003D4D62"/>
    <w:rsid w:val="003D5C4A"/>
    <w:rsid w:val="003F4267"/>
    <w:rsid w:val="003F47A4"/>
    <w:rsid w:val="003F6401"/>
    <w:rsid w:val="00400AEB"/>
    <w:rsid w:val="004015C0"/>
    <w:rsid w:val="004212FC"/>
    <w:rsid w:val="0042253C"/>
    <w:rsid w:val="004272EA"/>
    <w:rsid w:val="00431C4D"/>
    <w:rsid w:val="00437EA1"/>
    <w:rsid w:val="00441E48"/>
    <w:rsid w:val="00445D9A"/>
    <w:rsid w:val="00445E71"/>
    <w:rsid w:val="00452B2E"/>
    <w:rsid w:val="00457335"/>
    <w:rsid w:val="00470B0A"/>
    <w:rsid w:val="00477A6F"/>
    <w:rsid w:val="00484C2C"/>
    <w:rsid w:val="00485402"/>
    <w:rsid w:val="00487880"/>
    <w:rsid w:val="00490A9D"/>
    <w:rsid w:val="004946C8"/>
    <w:rsid w:val="00494B77"/>
    <w:rsid w:val="004A3E6E"/>
    <w:rsid w:val="004C52B7"/>
    <w:rsid w:val="004C61D2"/>
    <w:rsid w:val="004D2730"/>
    <w:rsid w:val="004E35CA"/>
    <w:rsid w:val="004F0E1D"/>
    <w:rsid w:val="004F3E33"/>
    <w:rsid w:val="004F6599"/>
    <w:rsid w:val="005022B6"/>
    <w:rsid w:val="00504257"/>
    <w:rsid w:val="0050484F"/>
    <w:rsid w:val="00505B53"/>
    <w:rsid w:val="00510BD0"/>
    <w:rsid w:val="0051170E"/>
    <w:rsid w:val="00515905"/>
    <w:rsid w:val="00516B70"/>
    <w:rsid w:val="00520116"/>
    <w:rsid w:val="00520EA3"/>
    <w:rsid w:val="00534413"/>
    <w:rsid w:val="00545921"/>
    <w:rsid w:val="005562B6"/>
    <w:rsid w:val="00556ACE"/>
    <w:rsid w:val="005601D1"/>
    <w:rsid w:val="0056202A"/>
    <w:rsid w:val="00563094"/>
    <w:rsid w:val="00586C98"/>
    <w:rsid w:val="00593AA1"/>
    <w:rsid w:val="00597377"/>
    <w:rsid w:val="005974B6"/>
    <w:rsid w:val="005A1E5B"/>
    <w:rsid w:val="005A55C6"/>
    <w:rsid w:val="005A7B23"/>
    <w:rsid w:val="005B1E2B"/>
    <w:rsid w:val="005B7856"/>
    <w:rsid w:val="005C4C63"/>
    <w:rsid w:val="005C54D3"/>
    <w:rsid w:val="005D16B0"/>
    <w:rsid w:val="005D2B98"/>
    <w:rsid w:val="005D3BE7"/>
    <w:rsid w:val="005E01CC"/>
    <w:rsid w:val="005E0DB2"/>
    <w:rsid w:val="005F1110"/>
    <w:rsid w:val="00613D45"/>
    <w:rsid w:val="0062066E"/>
    <w:rsid w:val="0062597E"/>
    <w:rsid w:val="00630C01"/>
    <w:rsid w:val="006324EA"/>
    <w:rsid w:val="006379A5"/>
    <w:rsid w:val="00640291"/>
    <w:rsid w:val="00666604"/>
    <w:rsid w:val="0067711F"/>
    <w:rsid w:val="00677B66"/>
    <w:rsid w:val="00680477"/>
    <w:rsid w:val="0068648C"/>
    <w:rsid w:val="00695541"/>
    <w:rsid w:val="006A7E32"/>
    <w:rsid w:val="006B0F5A"/>
    <w:rsid w:val="006B3295"/>
    <w:rsid w:val="006B657F"/>
    <w:rsid w:val="006C0814"/>
    <w:rsid w:val="006C45D2"/>
    <w:rsid w:val="006C56CB"/>
    <w:rsid w:val="006C7E12"/>
    <w:rsid w:val="006D492E"/>
    <w:rsid w:val="006E37DA"/>
    <w:rsid w:val="006E3AF6"/>
    <w:rsid w:val="006F1B16"/>
    <w:rsid w:val="006F26D6"/>
    <w:rsid w:val="006F3FA6"/>
    <w:rsid w:val="0070414E"/>
    <w:rsid w:val="00706BE1"/>
    <w:rsid w:val="00711100"/>
    <w:rsid w:val="00712AFA"/>
    <w:rsid w:val="00714EEB"/>
    <w:rsid w:val="00720F41"/>
    <w:rsid w:val="007242A7"/>
    <w:rsid w:val="00733507"/>
    <w:rsid w:val="007377E8"/>
    <w:rsid w:val="00742D7A"/>
    <w:rsid w:val="00742FB3"/>
    <w:rsid w:val="00755670"/>
    <w:rsid w:val="00756027"/>
    <w:rsid w:val="00771E5C"/>
    <w:rsid w:val="00773DFD"/>
    <w:rsid w:val="007749F7"/>
    <w:rsid w:val="007A5B5F"/>
    <w:rsid w:val="007A5EB0"/>
    <w:rsid w:val="007B0E50"/>
    <w:rsid w:val="007C0BEF"/>
    <w:rsid w:val="007C52B2"/>
    <w:rsid w:val="00800916"/>
    <w:rsid w:val="00801306"/>
    <w:rsid w:val="00802704"/>
    <w:rsid w:val="00803011"/>
    <w:rsid w:val="00811F46"/>
    <w:rsid w:val="00820819"/>
    <w:rsid w:val="00823ACC"/>
    <w:rsid w:val="00826E97"/>
    <w:rsid w:val="0083224F"/>
    <w:rsid w:val="008325D9"/>
    <w:rsid w:val="00832E3B"/>
    <w:rsid w:val="00833FED"/>
    <w:rsid w:val="008343E3"/>
    <w:rsid w:val="00845D80"/>
    <w:rsid w:val="00850458"/>
    <w:rsid w:val="0085473E"/>
    <w:rsid w:val="00860E96"/>
    <w:rsid w:val="00872185"/>
    <w:rsid w:val="00872895"/>
    <w:rsid w:val="00876285"/>
    <w:rsid w:val="0088009A"/>
    <w:rsid w:val="008939EC"/>
    <w:rsid w:val="00893A79"/>
    <w:rsid w:val="008A129F"/>
    <w:rsid w:val="008B3696"/>
    <w:rsid w:val="008C3623"/>
    <w:rsid w:val="008C4428"/>
    <w:rsid w:val="008D7841"/>
    <w:rsid w:val="008E0125"/>
    <w:rsid w:val="008E4BD4"/>
    <w:rsid w:val="008E7575"/>
    <w:rsid w:val="008F128E"/>
    <w:rsid w:val="008F3B0C"/>
    <w:rsid w:val="008F42B0"/>
    <w:rsid w:val="009105E5"/>
    <w:rsid w:val="0091062C"/>
    <w:rsid w:val="00927B0A"/>
    <w:rsid w:val="00937245"/>
    <w:rsid w:val="00940A6B"/>
    <w:rsid w:val="0094207E"/>
    <w:rsid w:val="009436FE"/>
    <w:rsid w:val="00945CBA"/>
    <w:rsid w:val="0095575C"/>
    <w:rsid w:val="009563C4"/>
    <w:rsid w:val="009668F0"/>
    <w:rsid w:val="0097538D"/>
    <w:rsid w:val="009760B3"/>
    <w:rsid w:val="0098143C"/>
    <w:rsid w:val="0098297D"/>
    <w:rsid w:val="00983AB2"/>
    <w:rsid w:val="009864C9"/>
    <w:rsid w:val="0099073A"/>
    <w:rsid w:val="00993C4B"/>
    <w:rsid w:val="009A6EC9"/>
    <w:rsid w:val="009D1B89"/>
    <w:rsid w:val="009D1D6D"/>
    <w:rsid w:val="009D2132"/>
    <w:rsid w:val="009E219F"/>
    <w:rsid w:val="009E72E1"/>
    <w:rsid w:val="009F2DEB"/>
    <w:rsid w:val="009F6C81"/>
    <w:rsid w:val="009F7FDA"/>
    <w:rsid w:val="00A011C6"/>
    <w:rsid w:val="00A035D4"/>
    <w:rsid w:val="00A05084"/>
    <w:rsid w:val="00A160C9"/>
    <w:rsid w:val="00A246AE"/>
    <w:rsid w:val="00A36C8B"/>
    <w:rsid w:val="00A54F0E"/>
    <w:rsid w:val="00A60907"/>
    <w:rsid w:val="00A7590E"/>
    <w:rsid w:val="00A80326"/>
    <w:rsid w:val="00A858D8"/>
    <w:rsid w:val="00A8768D"/>
    <w:rsid w:val="00A87748"/>
    <w:rsid w:val="00A936BB"/>
    <w:rsid w:val="00AA386C"/>
    <w:rsid w:val="00AA5DF6"/>
    <w:rsid w:val="00AA6B95"/>
    <w:rsid w:val="00AB7CCF"/>
    <w:rsid w:val="00AC1AE8"/>
    <w:rsid w:val="00AC550C"/>
    <w:rsid w:val="00AC6EF7"/>
    <w:rsid w:val="00AD1523"/>
    <w:rsid w:val="00AE04D8"/>
    <w:rsid w:val="00AE0F0B"/>
    <w:rsid w:val="00AE1A8A"/>
    <w:rsid w:val="00AF03AD"/>
    <w:rsid w:val="00AF0489"/>
    <w:rsid w:val="00B00493"/>
    <w:rsid w:val="00B126DB"/>
    <w:rsid w:val="00B14757"/>
    <w:rsid w:val="00B277B0"/>
    <w:rsid w:val="00B34F65"/>
    <w:rsid w:val="00B352D8"/>
    <w:rsid w:val="00B3641A"/>
    <w:rsid w:val="00B510A9"/>
    <w:rsid w:val="00B515B1"/>
    <w:rsid w:val="00B5546A"/>
    <w:rsid w:val="00B57890"/>
    <w:rsid w:val="00B754A6"/>
    <w:rsid w:val="00B82ED4"/>
    <w:rsid w:val="00B8476F"/>
    <w:rsid w:val="00B91B9B"/>
    <w:rsid w:val="00B934C1"/>
    <w:rsid w:val="00BA4E8E"/>
    <w:rsid w:val="00BA56C0"/>
    <w:rsid w:val="00BA6384"/>
    <w:rsid w:val="00BB23DE"/>
    <w:rsid w:val="00BC4782"/>
    <w:rsid w:val="00BC7494"/>
    <w:rsid w:val="00BD08D8"/>
    <w:rsid w:val="00BD37B3"/>
    <w:rsid w:val="00BE375E"/>
    <w:rsid w:val="00BE4D2C"/>
    <w:rsid w:val="00BF712C"/>
    <w:rsid w:val="00C0117F"/>
    <w:rsid w:val="00C02391"/>
    <w:rsid w:val="00C036CE"/>
    <w:rsid w:val="00C0714F"/>
    <w:rsid w:val="00C1173A"/>
    <w:rsid w:val="00C125E5"/>
    <w:rsid w:val="00C14052"/>
    <w:rsid w:val="00C1484F"/>
    <w:rsid w:val="00C16D11"/>
    <w:rsid w:val="00C206D1"/>
    <w:rsid w:val="00C219C4"/>
    <w:rsid w:val="00C34BE2"/>
    <w:rsid w:val="00C35D94"/>
    <w:rsid w:val="00C45B73"/>
    <w:rsid w:val="00C51133"/>
    <w:rsid w:val="00C53125"/>
    <w:rsid w:val="00C61234"/>
    <w:rsid w:val="00C67ED1"/>
    <w:rsid w:val="00C73B83"/>
    <w:rsid w:val="00C81895"/>
    <w:rsid w:val="00C83CF5"/>
    <w:rsid w:val="00C90DE5"/>
    <w:rsid w:val="00C95B4D"/>
    <w:rsid w:val="00CB0A81"/>
    <w:rsid w:val="00CC1198"/>
    <w:rsid w:val="00CD12F8"/>
    <w:rsid w:val="00CD3F9E"/>
    <w:rsid w:val="00CD4ED9"/>
    <w:rsid w:val="00CD6203"/>
    <w:rsid w:val="00CE2CDA"/>
    <w:rsid w:val="00CE307F"/>
    <w:rsid w:val="00CF2A36"/>
    <w:rsid w:val="00CF36BF"/>
    <w:rsid w:val="00CF5486"/>
    <w:rsid w:val="00D04B60"/>
    <w:rsid w:val="00D14CA8"/>
    <w:rsid w:val="00D34854"/>
    <w:rsid w:val="00D36405"/>
    <w:rsid w:val="00D4002D"/>
    <w:rsid w:val="00D40126"/>
    <w:rsid w:val="00D40E7C"/>
    <w:rsid w:val="00D46121"/>
    <w:rsid w:val="00D52372"/>
    <w:rsid w:val="00D57208"/>
    <w:rsid w:val="00D6312A"/>
    <w:rsid w:val="00D67CEE"/>
    <w:rsid w:val="00D7291E"/>
    <w:rsid w:val="00D75F9F"/>
    <w:rsid w:val="00D837EF"/>
    <w:rsid w:val="00D93F80"/>
    <w:rsid w:val="00DA4BB7"/>
    <w:rsid w:val="00DA7736"/>
    <w:rsid w:val="00DB18B6"/>
    <w:rsid w:val="00DC36FA"/>
    <w:rsid w:val="00DD5C49"/>
    <w:rsid w:val="00DE23F5"/>
    <w:rsid w:val="00DE610B"/>
    <w:rsid w:val="00DF1799"/>
    <w:rsid w:val="00DF1971"/>
    <w:rsid w:val="00E06029"/>
    <w:rsid w:val="00E13427"/>
    <w:rsid w:val="00E15763"/>
    <w:rsid w:val="00E3036B"/>
    <w:rsid w:val="00E505A5"/>
    <w:rsid w:val="00E52563"/>
    <w:rsid w:val="00E5310B"/>
    <w:rsid w:val="00E606B4"/>
    <w:rsid w:val="00E60D7A"/>
    <w:rsid w:val="00E70322"/>
    <w:rsid w:val="00E83FF9"/>
    <w:rsid w:val="00E90003"/>
    <w:rsid w:val="00EB3A5F"/>
    <w:rsid w:val="00EB40F4"/>
    <w:rsid w:val="00EB4EE5"/>
    <w:rsid w:val="00EB6F82"/>
    <w:rsid w:val="00ED4742"/>
    <w:rsid w:val="00ED6197"/>
    <w:rsid w:val="00EE165D"/>
    <w:rsid w:val="00EF4034"/>
    <w:rsid w:val="00F01263"/>
    <w:rsid w:val="00F05FD6"/>
    <w:rsid w:val="00F14E76"/>
    <w:rsid w:val="00F204A6"/>
    <w:rsid w:val="00F260D0"/>
    <w:rsid w:val="00F27F91"/>
    <w:rsid w:val="00F27FB3"/>
    <w:rsid w:val="00F3077A"/>
    <w:rsid w:val="00F315E8"/>
    <w:rsid w:val="00F31913"/>
    <w:rsid w:val="00F3642A"/>
    <w:rsid w:val="00F3750B"/>
    <w:rsid w:val="00F37DCA"/>
    <w:rsid w:val="00F5589A"/>
    <w:rsid w:val="00F6152D"/>
    <w:rsid w:val="00F62DD7"/>
    <w:rsid w:val="00F658ED"/>
    <w:rsid w:val="00F73DCA"/>
    <w:rsid w:val="00F75C00"/>
    <w:rsid w:val="00F7622F"/>
    <w:rsid w:val="00F81DB0"/>
    <w:rsid w:val="00F84F53"/>
    <w:rsid w:val="00F93AC3"/>
    <w:rsid w:val="00F9651C"/>
    <w:rsid w:val="00FA3508"/>
    <w:rsid w:val="00FA393B"/>
    <w:rsid w:val="00FA7505"/>
    <w:rsid w:val="00FA7CE3"/>
    <w:rsid w:val="00FB2615"/>
    <w:rsid w:val="00FB4B31"/>
    <w:rsid w:val="00FB4CD1"/>
    <w:rsid w:val="00FC6866"/>
    <w:rsid w:val="00FD1E41"/>
    <w:rsid w:val="00FE13E7"/>
    <w:rsid w:val="00FE6A7D"/>
    <w:rsid w:val="00FF78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D9796"/>
  <w15:chartTrackingRefBased/>
  <w15:docId w15:val="{37370A8E-09B1-40F5-AB67-A7F9144CD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Mangal"/>
        <w:sz w:val="28"/>
        <w:szCs w:val="24"/>
        <w:lang w:val="ru-RU" w:eastAsia="en-US" w:bidi="ar-SA"/>
      </w:rPr>
    </w:rPrDefault>
    <w:pPrDefault>
      <w:pPr>
        <w:ind w:firstLine="567"/>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liases w:val="!Обычный текст документа"/>
    <w:qFormat/>
    <w:rsid w:val="00D34854"/>
    <w:rPr>
      <w:rFonts w:ascii="Arial" w:eastAsia="Times New Roman" w:hAnsi="Arial" w:cs="Times New Roman"/>
      <w:sz w:val="24"/>
      <w:lang w:eastAsia="ru-RU"/>
    </w:rPr>
  </w:style>
  <w:style w:type="paragraph" w:styleId="1">
    <w:name w:val="heading 1"/>
    <w:basedOn w:val="a"/>
    <w:next w:val="a"/>
    <w:link w:val="10"/>
    <w:uiPriority w:val="9"/>
    <w:qFormat/>
    <w:rsid w:val="0088009A"/>
    <w:pPr>
      <w:keepNext/>
      <w:tabs>
        <w:tab w:val="left" w:pos="968"/>
      </w:tabs>
      <w:ind w:firstLine="284"/>
      <w:outlineLvl w:val="0"/>
    </w:pPr>
    <w:rPr>
      <w:rFonts w:ascii="Times New Roman" w:hAnsi="Times New Roman"/>
      <w:b/>
      <w:bCs/>
    </w:rPr>
  </w:style>
  <w:style w:type="paragraph" w:styleId="2">
    <w:name w:val="heading 2"/>
    <w:basedOn w:val="a"/>
    <w:next w:val="a"/>
    <w:link w:val="20"/>
    <w:uiPriority w:val="9"/>
    <w:unhideWhenUsed/>
    <w:qFormat/>
    <w:rsid w:val="006324EA"/>
    <w:pPr>
      <w:keepNext/>
      <w:ind w:firstLine="0"/>
      <w:outlineLvl w:val="1"/>
    </w:pPr>
    <w:rPr>
      <w:rFonts w:ascii="Times New Roman" w:hAnsi="Times New Roman"/>
      <w:b/>
      <w:bCs/>
      <w:sz w:val="28"/>
      <w:szCs w:val="28"/>
    </w:rPr>
  </w:style>
  <w:style w:type="paragraph" w:styleId="3">
    <w:name w:val="heading 3"/>
    <w:basedOn w:val="a"/>
    <w:next w:val="a"/>
    <w:link w:val="30"/>
    <w:uiPriority w:val="9"/>
    <w:unhideWhenUsed/>
    <w:qFormat/>
    <w:rsid w:val="00C61234"/>
    <w:pPr>
      <w:keepNext/>
      <w:shd w:val="clear" w:color="auto" w:fill="FFFFFF"/>
      <w:outlineLvl w:val="2"/>
    </w:pPr>
    <w:rPr>
      <w:rFonts w:ascii="Times New Roman" w:hAnsi="Times New Roman"/>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next w:val="a"/>
    <w:autoRedefine/>
    <w:qFormat/>
    <w:rsid w:val="00252D23"/>
    <w:pPr>
      <w:suppressAutoHyphens/>
    </w:pPr>
    <w:rPr>
      <w:rFonts w:eastAsia="Calibri" w:cs="Times New Roman"/>
      <w:lang w:eastAsia="ar-SA"/>
    </w:rPr>
  </w:style>
  <w:style w:type="paragraph" w:customStyle="1" w:styleId="ConsPlusNonformat">
    <w:name w:val="ConsPlusNonformat"/>
    <w:rsid w:val="00D34854"/>
    <w:pPr>
      <w:widowControl w:val="0"/>
      <w:autoSpaceDE w:val="0"/>
      <w:autoSpaceDN w:val="0"/>
      <w:adjustRightInd w:val="0"/>
      <w:ind w:firstLine="0"/>
      <w:jc w:val="left"/>
    </w:pPr>
    <w:rPr>
      <w:rFonts w:ascii="Courier New" w:eastAsia="Times New Roman" w:hAnsi="Courier New" w:cs="Courier New"/>
      <w:sz w:val="20"/>
      <w:szCs w:val="20"/>
      <w:lang w:eastAsia="ru-RU"/>
    </w:rPr>
  </w:style>
  <w:style w:type="paragraph" w:customStyle="1" w:styleId="MainText">
    <w:name w:val="MainText"/>
    <w:rsid w:val="00D34854"/>
    <w:pPr>
      <w:overflowPunct w:val="0"/>
      <w:autoSpaceDE w:val="0"/>
      <w:autoSpaceDN w:val="0"/>
      <w:adjustRightInd w:val="0"/>
      <w:textAlignment w:val="baseline"/>
    </w:pPr>
    <w:rPr>
      <w:rFonts w:ascii="PragmaticaC" w:eastAsia="Times New Roman" w:hAnsi="PragmaticaC" w:cs="Times New Roman"/>
      <w:color w:val="000000"/>
      <w:sz w:val="19"/>
      <w:szCs w:val="20"/>
      <w:lang w:val="en-US" w:eastAsia="ru-RU"/>
    </w:rPr>
  </w:style>
  <w:style w:type="paragraph" w:styleId="a4">
    <w:name w:val="Body Text Indent"/>
    <w:basedOn w:val="a"/>
    <w:link w:val="a5"/>
    <w:uiPriority w:val="99"/>
    <w:unhideWhenUsed/>
    <w:rsid w:val="00CD12F8"/>
    <w:pPr>
      <w:ind w:right="-1"/>
    </w:pPr>
    <w:rPr>
      <w:rFonts w:ascii="Times New Roman" w:hAnsi="Times New Roman"/>
    </w:rPr>
  </w:style>
  <w:style w:type="character" w:customStyle="1" w:styleId="a5">
    <w:name w:val="Основной текст с отступом Знак"/>
    <w:basedOn w:val="a0"/>
    <w:link w:val="a4"/>
    <w:uiPriority w:val="99"/>
    <w:rsid w:val="00CD12F8"/>
    <w:rPr>
      <w:rFonts w:eastAsia="Times New Roman" w:cs="Times New Roman"/>
      <w:sz w:val="24"/>
      <w:lang w:eastAsia="ru-RU"/>
    </w:rPr>
  </w:style>
  <w:style w:type="paragraph" w:styleId="21">
    <w:name w:val="Body Text Indent 2"/>
    <w:basedOn w:val="a"/>
    <w:link w:val="22"/>
    <w:uiPriority w:val="99"/>
    <w:unhideWhenUsed/>
    <w:rsid w:val="00CD12F8"/>
    <w:rPr>
      <w:rFonts w:ascii="Times New Roman" w:hAnsi="Times New Roman"/>
      <w:b/>
      <w:bCs/>
    </w:rPr>
  </w:style>
  <w:style w:type="character" w:customStyle="1" w:styleId="22">
    <w:name w:val="Основной текст с отступом 2 Знак"/>
    <w:basedOn w:val="a0"/>
    <w:link w:val="21"/>
    <w:uiPriority w:val="99"/>
    <w:rsid w:val="00CD12F8"/>
    <w:rPr>
      <w:rFonts w:eastAsia="Times New Roman" w:cs="Times New Roman"/>
      <w:b/>
      <w:bCs/>
      <w:sz w:val="24"/>
      <w:lang w:eastAsia="ru-RU"/>
    </w:rPr>
  </w:style>
  <w:style w:type="character" w:styleId="a6">
    <w:name w:val="Emphasis"/>
    <w:uiPriority w:val="20"/>
    <w:qFormat/>
    <w:rsid w:val="00CD12F8"/>
    <w:rPr>
      <w:i/>
      <w:iCs/>
    </w:rPr>
  </w:style>
  <w:style w:type="character" w:customStyle="1" w:styleId="10">
    <w:name w:val="Заголовок 1 Знак"/>
    <w:basedOn w:val="a0"/>
    <w:link w:val="1"/>
    <w:uiPriority w:val="9"/>
    <w:rsid w:val="0088009A"/>
    <w:rPr>
      <w:rFonts w:eastAsia="Times New Roman" w:cs="Times New Roman"/>
      <w:b/>
      <w:bCs/>
      <w:sz w:val="24"/>
      <w:lang w:eastAsia="ru-RU"/>
    </w:rPr>
  </w:style>
  <w:style w:type="character" w:customStyle="1" w:styleId="fontstyle01">
    <w:name w:val="fontstyle01"/>
    <w:rsid w:val="00287DAA"/>
    <w:rPr>
      <w:rFonts w:ascii="TimesNewRomanPSMT" w:hAnsi="TimesNewRomanPSMT" w:hint="default"/>
      <w:b w:val="0"/>
      <w:bCs w:val="0"/>
      <w:i w:val="0"/>
      <w:iCs w:val="0"/>
      <w:color w:val="000000"/>
      <w:sz w:val="22"/>
      <w:szCs w:val="22"/>
    </w:rPr>
  </w:style>
  <w:style w:type="paragraph" w:styleId="a7">
    <w:name w:val="List Paragraph"/>
    <w:basedOn w:val="a"/>
    <w:uiPriority w:val="34"/>
    <w:qFormat/>
    <w:rsid w:val="00287DAA"/>
    <w:pPr>
      <w:widowControl w:val="0"/>
      <w:suppressAutoHyphens/>
      <w:ind w:left="720" w:firstLine="0"/>
      <w:contextualSpacing/>
    </w:pPr>
    <w:rPr>
      <w:rFonts w:ascii="Times New Roman" w:hAnsi="Times New Roman"/>
      <w:sz w:val="28"/>
      <w:szCs w:val="20"/>
      <w:lang w:eastAsia="ar-SA"/>
    </w:rPr>
  </w:style>
  <w:style w:type="character" w:customStyle="1" w:styleId="a8">
    <w:name w:val="Основной текст_"/>
    <w:basedOn w:val="a0"/>
    <w:link w:val="31"/>
    <w:rsid w:val="009760B3"/>
    <w:rPr>
      <w:rFonts w:eastAsia="Times New Roman" w:cs="Times New Roman"/>
      <w:spacing w:val="1"/>
      <w:sz w:val="26"/>
      <w:szCs w:val="26"/>
      <w:shd w:val="clear" w:color="auto" w:fill="FFFFFF"/>
    </w:rPr>
  </w:style>
  <w:style w:type="paragraph" w:customStyle="1" w:styleId="31">
    <w:name w:val="Основной текст3"/>
    <w:basedOn w:val="a"/>
    <w:link w:val="a8"/>
    <w:rsid w:val="009760B3"/>
    <w:pPr>
      <w:widowControl w:val="0"/>
      <w:shd w:val="clear" w:color="auto" w:fill="FFFFFF"/>
      <w:spacing w:before="300" w:after="360" w:line="0" w:lineRule="atLeast"/>
      <w:ind w:firstLine="0"/>
    </w:pPr>
    <w:rPr>
      <w:rFonts w:ascii="Times New Roman" w:hAnsi="Times New Roman"/>
      <w:spacing w:val="1"/>
      <w:sz w:val="26"/>
      <w:szCs w:val="26"/>
      <w:lang w:eastAsia="en-US"/>
    </w:rPr>
  </w:style>
  <w:style w:type="paragraph" w:styleId="32">
    <w:name w:val="Body Text Indent 3"/>
    <w:basedOn w:val="a"/>
    <w:link w:val="33"/>
    <w:uiPriority w:val="99"/>
    <w:unhideWhenUsed/>
    <w:rsid w:val="00287FFB"/>
    <w:pPr>
      <w:jc w:val="center"/>
    </w:pPr>
    <w:rPr>
      <w:rFonts w:ascii="Times New Roman" w:hAnsi="Times New Roman"/>
      <w:b/>
      <w:bCs/>
    </w:rPr>
  </w:style>
  <w:style w:type="character" w:customStyle="1" w:styleId="33">
    <w:name w:val="Основной текст с отступом 3 Знак"/>
    <w:basedOn w:val="a0"/>
    <w:link w:val="32"/>
    <w:uiPriority w:val="99"/>
    <w:rsid w:val="00287FFB"/>
    <w:rPr>
      <w:rFonts w:eastAsia="Times New Roman" w:cs="Times New Roman"/>
      <w:b/>
      <w:bCs/>
      <w:sz w:val="24"/>
      <w:lang w:eastAsia="ru-RU"/>
    </w:rPr>
  </w:style>
  <w:style w:type="character" w:customStyle="1" w:styleId="11">
    <w:name w:val="Заголовок №1_"/>
    <w:basedOn w:val="a0"/>
    <w:link w:val="12"/>
    <w:rsid w:val="006324EA"/>
    <w:rPr>
      <w:rFonts w:eastAsia="Times New Roman" w:cs="Times New Roman"/>
      <w:b/>
      <w:bCs/>
      <w:sz w:val="26"/>
      <w:szCs w:val="26"/>
      <w:shd w:val="clear" w:color="auto" w:fill="FFFFFF"/>
    </w:rPr>
  </w:style>
  <w:style w:type="paragraph" w:customStyle="1" w:styleId="12">
    <w:name w:val="Заголовок №1"/>
    <w:basedOn w:val="a"/>
    <w:link w:val="11"/>
    <w:rsid w:val="006324EA"/>
    <w:pPr>
      <w:widowControl w:val="0"/>
      <w:shd w:val="clear" w:color="auto" w:fill="FFFFFF"/>
      <w:spacing w:after="240" w:line="322" w:lineRule="exact"/>
      <w:ind w:firstLine="0"/>
      <w:jc w:val="center"/>
      <w:outlineLvl w:val="0"/>
    </w:pPr>
    <w:rPr>
      <w:rFonts w:ascii="Times New Roman" w:hAnsi="Times New Roman"/>
      <w:b/>
      <w:bCs/>
      <w:sz w:val="26"/>
      <w:szCs w:val="26"/>
      <w:lang w:eastAsia="en-US"/>
    </w:rPr>
  </w:style>
  <w:style w:type="character" w:customStyle="1" w:styleId="20">
    <w:name w:val="Заголовок 2 Знак"/>
    <w:basedOn w:val="a0"/>
    <w:link w:val="2"/>
    <w:uiPriority w:val="9"/>
    <w:rsid w:val="006324EA"/>
    <w:rPr>
      <w:rFonts w:eastAsia="Times New Roman" w:cs="Times New Roman"/>
      <w:b/>
      <w:bCs/>
      <w:szCs w:val="28"/>
      <w:lang w:eastAsia="ru-RU"/>
    </w:rPr>
  </w:style>
  <w:style w:type="paragraph" w:customStyle="1" w:styleId="23">
    <w:name w:val="Основной текст2"/>
    <w:basedOn w:val="a"/>
    <w:rsid w:val="005974B6"/>
    <w:pPr>
      <w:widowControl w:val="0"/>
      <w:shd w:val="clear" w:color="auto" w:fill="FFFFFF"/>
      <w:spacing w:before="240" w:after="420" w:line="0" w:lineRule="atLeast"/>
      <w:ind w:firstLine="0"/>
    </w:pPr>
    <w:rPr>
      <w:rFonts w:ascii="Times New Roman" w:hAnsi="Times New Roman"/>
      <w:color w:val="000000"/>
      <w:sz w:val="26"/>
      <w:szCs w:val="26"/>
    </w:rPr>
  </w:style>
  <w:style w:type="character" w:customStyle="1" w:styleId="a9">
    <w:name w:val="Основной текст + Полужирный"/>
    <w:basedOn w:val="a8"/>
    <w:rsid w:val="00FA7505"/>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rPr>
  </w:style>
  <w:style w:type="character" w:styleId="aa">
    <w:name w:val="Hyperlink"/>
    <w:basedOn w:val="a0"/>
    <w:rsid w:val="005B7856"/>
    <w:rPr>
      <w:color w:val="0066CC"/>
      <w:u w:val="single"/>
    </w:rPr>
  </w:style>
  <w:style w:type="character" w:customStyle="1" w:styleId="13">
    <w:name w:val="Основной текст1"/>
    <w:basedOn w:val="a8"/>
    <w:rsid w:val="006B657F"/>
    <w:rPr>
      <w:rFonts w:ascii="Bookman Old Style" w:eastAsia="Bookman Old Style" w:hAnsi="Bookman Old Style" w:cs="Bookman Old Style"/>
      <w:b w:val="0"/>
      <w:bCs w:val="0"/>
      <w:i w:val="0"/>
      <w:iCs w:val="0"/>
      <w:smallCaps w:val="0"/>
      <w:strike w:val="0"/>
      <w:color w:val="000000"/>
      <w:spacing w:val="0"/>
      <w:w w:val="100"/>
      <w:position w:val="0"/>
      <w:sz w:val="19"/>
      <w:szCs w:val="19"/>
      <w:u w:val="none"/>
      <w:shd w:val="clear" w:color="auto" w:fill="FFFFFF"/>
      <w:lang w:val="ru-RU"/>
    </w:rPr>
  </w:style>
  <w:style w:type="paragraph" w:customStyle="1" w:styleId="8">
    <w:name w:val="Основной текст8"/>
    <w:basedOn w:val="a"/>
    <w:rsid w:val="006B657F"/>
    <w:pPr>
      <w:widowControl w:val="0"/>
      <w:shd w:val="clear" w:color="auto" w:fill="FFFFFF"/>
      <w:spacing w:before="300" w:line="274" w:lineRule="exact"/>
      <w:ind w:firstLine="0"/>
    </w:pPr>
    <w:rPr>
      <w:rFonts w:ascii="Bookman Old Style" w:eastAsia="Bookman Old Style" w:hAnsi="Bookman Old Style" w:cs="Bookman Old Style"/>
      <w:color w:val="000000"/>
      <w:sz w:val="19"/>
      <w:szCs w:val="19"/>
      <w:lang w:eastAsia="en-US"/>
    </w:rPr>
  </w:style>
  <w:style w:type="paragraph" w:customStyle="1" w:styleId="ab">
    <w:name w:val="Прижатый влево"/>
    <w:basedOn w:val="a"/>
    <w:next w:val="a"/>
    <w:uiPriority w:val="99"/>
    <w:rsid w:val="00801306"/>
    <w:pPr>
      <w:autoSpaceDE w:val="0"/>
      <w:autoSpaceDN w:val="0"/>
      <w:adjustRightInd w:val="0"/>
      <w:ind w:firstLine="0"/>
      <w:jc w:val="left"/>
    </w:pPr>
    <w:rPr>
      <w:rFonts w:cs="Arial"/>
      <w:sz w:val="20"/>
      <w:szCs w:val="20"/>
    </w:rPr>
  </w:style>
  <w:style w:type="paragraph" w:customStyle="1" w:styleId="Default">
    <w:name w:val="Default"/>
    <w:rsid w:val="00CF36BF"/>
    <w:pPr>
      <w:autoSpaceDE w:val="0"/>
      <w:autoSpaceDN w:val="0"/>
      <w:adjustRightInd w:val="0"/>
      <w:ind w:firstLine="0"/>
      <w:jc w:val="left"/>
    </w:pPr>
    <w:rPr>
      <w:rFonts w:eastAsia="Times New Roman" w:cs="Times New Roman"/>
      <w:color w:val="000000"/>
      <w:sz w:val="24"/>
    </w:rPr>
  </w:style>
  <w:style w:type="paragraph" w:styleId="ac">
    <w:name w:val="Plain Text"/>
    <w:basedOn w:val="a"/>
    <w:link w:val="ad"/>
    <w:rsid w:val="00E15763"/>
    <w:pPr>
      <w:ind w:firstLine="0"/>
      <w:jc w:val="left"/>
    </w:pPr>
    <w:rPr>
      <w:rFonts w:ascii="Courier New" w:hAnsi="Courier New" w:cs="Courier New"/>
      <w:sz w:val="20"/>
      <w:szCs w:val="20"/>
    </w:rPr>
  </w:style>
  <w:style w:type="character" w:customStyle="1" w:styleId="ad">
    <w:name w:val="Текст Знак"/>
    <w:basedOn w:val="a0"/>
    <w:link w:val="ac"/>
    <w:rsid w:val="00E15763"/>
    <w:rPr>
      <w:rFonts w:ascii="Courier New" w:eastAsia="Times New Roman" w:hAnsi="Courier New" w:cs="Courier New"/>
      <w:sz w:val="20"/>
      <w:szCs w:val="20"/>
      <w:lang w:eastAsia="ru-RU"/>
    </w:rPr>
  </w:style>
  <w:style w:type="character" w:customStyle="1" w:styleId="sectioninfo2">
    <w:name w:val="section__info2"/>
    <w:basedOn w:val="a0"/>
    <w:rsid w:val="006A7E32"/>
    <w:rPr>
      <w:vanish w:val="0"/>
      <w:webHidden w:val="0"/>
      <w:specVanish w:val="0"/>
    </w:rPr>
  </w:style>
  <w:style w:type="character" w:customStyle="1" w:styleId="ae">
    <w:name w:val="Гипертекстовая ссылка"/>
    <w:basedOn w:val="a0"/>
    <w:uiPriority w:val="99"/>
    <w:rsid w:val="00344D3C"/>
    <w:rPr>
      <w:b w:val="0"/>
      <w:bCs w:val="0"/>
      <w:color w:val="106BBE"/>
    </w:rPr>
  </w:style>
  <w:style w:type="paragraph" w:styleId="af">
    <w:name w:val="Normal (Web)"/>
    <w:basedOn w:val="a"/>
    <w:uiPriority w:val="99"/>
    <w:semiHidden/>
    <w:unhideWhenUsed/>
    <w:rsid w:val="00490A9D"/>
    <w:pPr>
      <w:spacing w:before="100" w:beforeAutospacing="1" w:after="100" w:afterAutospacing="1"/>
      <w:ind w:firstLine="0"/>
      <w:jc w:val="left"/>
    </w:pPr>
    <w:rPr>
      <w:rFonts w:ascii="Times New Roman" w:hAnsi="Times New Roman"/>
    </w:rPr>
  </w:style>
  <w:style w:type="character" w:customStyle="1" w:styleId="30">
    <w:name w:val="Заголовок 3 Знак"/>
    <w:basedOn w:val="a0"/>
    <w:link w:val="3"/>
    <w:uiPriority w:val="9"/>
    <w:rsid w:val="00C61234"/>
    <w:rPr>
      <w:rFonts w:eastAsia="Times New Roman" w:cs="Times New Roman"/>
      <w:i/>
      <w:iCs/>
      <w:sz w:val="24"/>
      <w:shd w:val="clear" w:color="auto" w:fill="FFFFFF"/>
      <w:lang w:eastAsia="ru-RU"/>
    </w:rPr>
  </w:style>
  <w:style w:type="character" w:customStyle="1" w:styleId="0pt">
    <w:name w:val="Основной текст + Полужирный;Курсив;Интервал 0 pt"/>
    <w:basedOn w:val="a8"/>
    <w:rsid w:val="00452B2E"/>
    <w:rPr>
      <w:rFonts w:ascii="Times New Roman" w:eastAsia="Times New Roman" w:hAnsi="Times New Roman" w:cs="Times New Roman"/>
      <w:b/>
      <w:bCs/>
      <w:i/>
      <w:iCs/>
      <w:smallCaps w:val="0"/>
      <w:strike w:val="0"/>
      <w:color w:val="000000"/>
      <w:spacing w:val="5"/>
      <w:w w:val="100"/>
      <w:position w:val="0"/>
      <w:sz w:val="20"/>
      <w:szCs w:val="20"/>
      <w:u w:val="none"/>
      <w:shd w:val="clear" w:color="auto" w:fill="FFFFFF"/>
      <w:lang w:val="ru-RU"/>
    </w:rPr>
  </w:style>
  <w:style w:type="character" w:customStyle="1" w:styleId="fontstyle21">
    <w:name w:val="fontstyle21"/>
    <w:basedOn w:val="a0"/>
    <w:rsid w:val="00B126DB"/>
    <w:rPr>
      <w:rFonts w:ascii="Arial" w:hAnsi="Arial" w:cs="Arial" w:hint="default"/>
      <w:b/>
      <w:bCs/>
      <w:i w:val="0"/>
      <w:iCs w:val="0"/>
      <w:color w:val="000000"/>
      <w:sz w:val="24"/>
      <w:szCs w:val="24"/>
    </w:rPr>
  </w:style>
  <w:style w:type="character" w:customStyle="1" w:styleId="0pt0">
    <w:name w:val="Основной текст + Полужирный;Интервал 0 pt"/>
    <w:basedOn w:val="a8"/>
    <w:rsid w:val="00E70322"/>
    <w:rPr>
      <w:rFonts w:ascii="Times New Roman" w:eastAsia="Times New Roman" w:hAnsi="Times New Roman" w:cs="Times New Roman"/>
      <w:b/>
      <w:bCs/>
      <w:i w:val="0"/>
      <w:iCs w:val="0"/>
      <w:smallCaps w:val="0"/>
      <w:strike w:val="0"/>
      <w:color w:val="000000"/>
      <w:spacing w:val="1"/>
      <w:w w:val="100"/>
      <w:position w:val="0"/>
      <w:sz w:val="25"/>
      <w:szCs w:val="25"/>
      <w:u w:val="none"/>
      <w:shd w:val="clear" w:color="auto" w:fill="FFFFFF"/>
      <w:lang w:val="ru-RU"/>
    </w:rPr>
  </w:style>
  <w:style w:type="character" w:customStyle="1" w:styleId="cardmaininfopurchaselink2">
    <w:name w:val="cardmaininfo__purchaselink2"/>
    <w:basedOn w:val="a0"/>
    <w:rsid w:val="00A60907"/>
    <w:rPr>
      <w:color w:val="0065DD"/>
    </w:rPr>
  </w:style>
  <w:style w:type="character" w:customStyle="1" w:styleId="fontstyle31">
    <w:name w:val="fontstyle31"/>
    <w:basedOn w:val="a0"/>
    <w:rsid w:val="00563094"/>
    <w:rPr>
      <w:rFonts w:ascii="Arial" w:hAnsi="Arial" w:cs="Arial" w:hint="default"/>
      <w:b/>
      <w:bCs/>
      <w:i w:val="0"/>
      <w:iCs w:val="0"/>
      <w:color w:val="000000"/>
      <w:sz w:val="24"/>
      <w:szCs w:val="24"/>
    </w:rPr>
  </w:style>
  <w:style w:type="paragraph" w:customStyle="1" w:styleId="paragraph">
    <w:name w:val="paragraph"/>
    <w:basedOn w:val="a"/>
    <w:rsid w:val="005E0DB2"/>
    <w:pPr>
      <w:spacing w:before="100" w:beforeAutospacing="1" w:after="100" w:afterAutospacing="1"/>
      <w:ind w:firstLine="0"/>
      <w:jc w:val="left"/>
    </w:pPr>
    <w:rPr>
      <w:rFonts w:ascii="Times New Roman" w:hAnsi="Times New Roman"/>
    </w:rPr>
  </w:style>
  <w:style w:type="character" w:customStyle="1" w:styleId="4">
    <w:name w:val="Основной текст (4)_"/>
    <w:basedOn w:val="a0"/>
    <w:link w:val="40"/>
    <w:rsid w:val="00EB40F4"/>
    <w:rPr>
      <w:rFonts w:eastAsia="Times New Roman" w:cs="Times New Roman"/>
      <w:b/>
      <w:bCs/>
      <w:i/>
      <w:iCs/>
      <w:sz w:val="26"/>
      <w:szCs w:val="26"/>
      <w:shd w:val="clear" w:color="auto" w:fill="FFFFFF"/>
    </w:rPr>
  </w:style>
  <w:style w:type="paragraph" w:customStyle="1" w:styleId="40">
    <w:name w:val="Основной текст (4)"/>
    <w:basedOn w:val="a"/>
    <w:link w:val="4"/>
    <w:rsid w:val="00EB40F4"/>
    <w:pPr>
      <w:widowControl w:val="0"/>
      <w:shd w:val="clear" w:color="auto" w:fill="FFFFFF"/>
      <w:spacing w:line="317" w:lineRule="exact"/>
      <w:ind w:firstLine="0"/>
    </w:pPr>
    <w:rPr>
      <w:rFonts w:ascii="Times New Roman" w:hAnsi="Times New Roman"/>
      <w:b/>
      <w:bCs/>
      <w:i/>
      <w:iCs/>
      <w:sz w:val="26"/>
      <w:szCs w:val="26"/>
      <w:lang w:eastAsia="en-US"/>
    </w:rPr>
  </w:style>
  <w:style w:type="character" w:customStyle="1" w:styleId="6">
    <w:name w:val="Основной текст (6)_"/>
    <w:basedOn w:val="a0"/>
    <w:link w:val="60"/>
    <w:rsid w:val="00ED6197"/>
    <w:rPr>
      <w:rFonts w:eastAsia="Times New Roman" w:cs="Times New Roman"/>
      <w:spacing w:val="1"/>
      <w:sz w:val="20"/>
      <w:szCs w:val="20"/>
      <w:shd w:val="clear" w:color="auto" w:fill="FFFFFF"/>
    </w:rPr>
  </w:style>
  <w:style w:type="paragraph" w:customStyle="1" w:styleId="60">
    <w:name w:val="Основной текст (6)"/>
    <w:basedOn w:val="a"/>
    <w:link w:val="6"/>
    <w:rsid w:val="00ED6197"/>
    <w:pPr>
      <w:widowControl w:val="0"/>
      <w:shd w:val="clear" w:color="auto" w:fill="FFFFFF"/>
      <w:spacing w:after="300" w:line="230" w:lineRule="exact"/>
      <w:ind w:firstLine="0"/>
    </w:pPr>
    <w:rPr>
      <w:rFonts w:ascii="Times New Roman" w:hAnsi="Times New Roman"/>
      <w:spacing w:val="1"/>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9593042">
      <w:bodyDiv w:val="1"/>
      <w:marLeft w:val="0"/>
      <w:marRight w:val="0"/>
      <w:marTop w:val="0"/>
      <w:marBottom w:val="0"/>
      <w:divBdr>
        <w:top w:val="none" w:sz="0" w:space="0" w:color="auto"/>
        <w:left w:val="none" w:sz="0" w:space="0" w:color="auto"/>
        <w:bottom w:val="none" w:sz="0" w:space="0" w:color="auto"/>
        <w:right w:val="none" w:sz="0" w:space="0" w:color="auto"/>
      </w:divBdr>
    </w:div>
    <w:div w:id="124661601">
      <w:bodyDiv w:val="1"/>
      <w:marLeft w:val="0"/>
      <w:marRight w:val="0"/>
      <w:marTop w:val="0"/>
      <w:marBottom w:val="0"/>
      <w:divBdr>
        <w:top w:val="none" w:sz="0" w:space="0" w:color="auto"/>
        <w:left w:val="none" w:sz="0" w:space="0" w:color="auto"/>
        <w:bottom w:val="none" w:sz="0" w:space="0" w:color="auto"/>
        <w:right w:val="none" w:sz="0" w:space="0" w:color="auto"/>
      </w:divBdr>
    </w:div>
    <w:div w:id="141116794">
      <w:bodyDiv w:val="1"/>
      <w:marLeft w:val="0"/>
      <w:marRight w:val="0"/>
      <w:marTop w:val="0"/>
      <w:marBottom w:val="0"/>
      <w:divBdr>
        <w:top w:val="none" w:sz="0" w:space="0" w:color="auto"/>
        <w:left w:val="none" w:sz="0" w:space="0" w:color="auto"/>
        <w:bottom w:val="none" w:sz="0" w:space="0" w:color="auto"/>
        <w:right w:val="none" w:sz="0" w:space="0" w:color="auto"/>
      </w:divBdr>
    </w:div>
    <w:div w:id="146284751">
      <w:bodyDiv w:val="1"/>
      <w:marLeft w:val="0"/>
      <w:marRight w:val="0"/>
      <w:marTop w:val="0"/>
      <w:marBottom w:val="0"/>
      <w:divBdr>
        <w:top w:val="none" w:sz="0" w:space="0" w:color="auto"/>
        <w:left w:val="none" w:sz="0" w:space="0" w:color="auto"/>
        <w:bottom w:val="none" w:sz="0" w:space="0" w:color="auto"/>
        <w:right w:val="none" w:sz="0" w:space="0" w:color="auto"/>
      </w:divBdr>
    </w:div>
    <w:div w:id="251858502">
      <w:bodyDiv w:val="1"/>
      <w:marLeft w:val="0"/>
      <w:marRight w:val="0"/>
      <w:marTop w:val="0"/>
      <w:marBottom w:val="0"/>
      <w:divBdr>
        <w:top w:val="none" w:sz="0" w:space="0" w:color="auto"/>
        <w:left w:val="none" w:sz="0" w:space="0" w:color="auto"/>
        <w:bottom w:val="none" w:sz="0" w:space="0" w:color="auto"/>
        <w:right w:val="none" w:sz="0" w:space="0" w:color="auto"/>
      </w:divBdr>
    </w:div>
    <w:div w:id="496919847">
      <w:bodyDiv w:val="1"/>
      <w:marLeft w:val="0"/>
      <w:marRight w:val="0"/>
      <w:marTop w:val="0"/>
      <w:marBottom w:val="0"/>
      <w:divBdr>
        <w:top w:val="none" w:sz="0" w:space="0" w:color="auto"/>
        <w:left w:val="none" w:sz="0" w:space="0" w:color="auto"/>
        <w:bottom w:val="none" w:sz="0" w:space="0" w:color="auto"/>
        <w:right w:val="none" w:sz="0" w:space="0" w:color="auto"/>
      </w:divBdr>
    </w:div>
    <w:div w:id="586766836">
      <w:bodyDiv w:val="1"/>
      <w:marLeft w:val="0"/>
      <w:marRight w:val="0"/>
      <w:marTop w:val="0"/>
      <w:marBottom w:val="0"/>
      <w:divBdr>
        <w:top w:val="none" w:sz="0" w:space="0" w:color="auto"/>
        <w:left w:val="none" w:sz="0" w:space="0" w:color="auto"/>
        <w:bottom w:val="none" w:sz="0" w:space="0" w:color="auto"/>
        <w:right w:val="none" w:sz="0" w:space="0" w:color="auto"/>
      </w:divBdr>
    </w:div>
    <w:div w:id="701857725">
      <w:bodyDiv w:val="1"/>
      <w:marLeft w:val="0"/>
      <w:marRight w:val="0"/>
      <w:marTop w:val="0"/>
      <w:marBottom w:val="0"/>
      <w:divBdr>
        <w:top w:val="none" w:sz="0" w:space="0" w:color="auto"/>
        <w:left w:val="none" w:sz="0" w:space="0" w:color="auto"/>
        <w:bottom w:val="none" w:sz="0" w:space="0" w:color="auto"/>
        <w:right w:val="none" w:sz="0" w:space="0" w:color="auto"/>
      </w:divBdr>
    </w:div>
    <w:div w:id="766464395">
      <w:bodyDiv w:val="1"/>
      <w:marLeft w:val="0"/>
      <w:marRight w:val="0"/>
      <w:marTop w:val="0"/>
      <w:marBottom w:val="0"/>
      <w:divBdr>
        <w:top w:val="none" w:sz="0" w:space="0" w:color="auto"/>
        <w:left w:val="none" w:sz="0" w:space="0" w:color="auto"/>
        <w:bottom w:val="none" w:sz="0" w:space="0" w:color="auto"/>
        <w:right w:val="none" w:sz="0" w:space="0" w:color="auto"/>
      </w:divBdr>
    </w:div>
    <w:div w:id="792403718">
      <w:bodyDiv w:val="1"/>
      <w:marLeft w:val="0"/>
      <w:marRight w:val="0"/>
      <w:marTop w:val="0"/>
      <w:marBottom w:val="0"/>
      <w:divBdr>
        <w:top w:val="none" w:sz="0" w:space="0" w:color="auto"/>
        <w:left w:val="none" w:sz="0" w:space="0" w:color="auto"/>
        <w:bottom w:val="none" w:sz="0" w:space="0" w:color="auto"/>
        <w:right w:val="none" w:sz="0" w:space="0" w:color="auto"/>
      </w:divBdr>
    </w:div>
    <w:div w:id="863979027">
      <w:bodyDiv w:val="1"/>
      <w:marLeft w:val="0"/>
      <w:marRight w:val="0"/>
      <w:marTop w:val="0"/>
      <w:marBottom w:val="0"/>
      <w:divBdr>
        <w:top w:val="none" w:sz="0" w:space="0" w:color="auto"/>
        <w:left w:val="none" w:sz="0" w:space="0" w:color="auto"/>
        <w:bottom w:val="none" w:sz="0" w:space="0" w:color="auto"/>
        <w:right w:val="none" w:sz="0" w:space="0" w:color="auto"/>
      </w:divBdr>
    </w:div>
    <w:div w:id="871578630">
      <w:bodyDiv w:val="1"/>
      <w:marLeft w:val="0"/>
      <w:marRight w:val="0"/>
      <w:marTop w:val="0"/>
      <w:marBottom w:val="0"/>
      <w:divBdr>
        <w:top w:val="none" w:sz="0" w:space="0" w:color="auto"/>
        <w:left w:val="none" w:sz="0" w:space="0" w:color="auto"/>
        <w:bottom w:val="none" w:sz="0" w:space="0" w:color="auto"/>
        <w:right w:val="none" w:sz="0" w:space="0" w:color="auto"/>
      </w:divBdr>
    </w:div>
    <w:div w:id="999849897">
      <w:bodyDiv w:val="1"/>
      <w:marLeft w:val="0"/>
      <w:marRight w:val="0"/>
      <w:marTop w:val="0"/>
      <w:marBottom w:val="0"/>
      <w:divBdr>
        <w:top w:val="none" w:sz="0" w:space="0" w:color="auto"/>
        <w:left w:val="none" w:sz="0" w:space="0" w:color="auto"/>
        <w:bottom w:val="none" w:sz="0" w:space="0" w:color="auto"/>
        <w:right w:val="none" w:sz="0" w:space="0" w:color="auto"/>
      </w:divBdr>
    </w:div>
    <w:div w:id="1037195633">
      <w:bodyDiv w:val="1"/>
      <w:marLeft w:val="0"/>
      <w:marRight w:val="0"/>
      <w:marTop w:val="0"/>
      <w:marBottom w:val="0"/>
      <w:divBdr>
        <w:top w:val="none" w:sz="0" w:space="0" w:color="auto"/>
        <w:left w:val="none" w:sz="0" w:space="0" w:color="auto"/>
        <w:bottom w:val="none" w:sz="0" w:space="0" w:color="auto"/>
        <w:right w:val="none" w:sz="0" w:space="0" w:color="auto"/>
      </w:divBdr>
    </w:div>
    <w:div w:id="1075125314">
      <w:bodyDiv w:val="1"/>
      <w:marLeft w:val="0"/>
      <w:marRight w:val="0"/>
      <w:marTop w:val="0"/>
      <w:marBottom w:val="0"/>
      <w:divBdr>
        <w:top w:val="none" w:sz="0" w:space="0" w:color="auto"/>
        <w:left w:val="none" w:sz="0" w:space="0" w:color="auto"/>
        <w:bottom w:val="none" w:sz="0" w:space="0" w:color="auto"/>
        <w:right w:val="none" w:sz="0" w:space="0" w:color="auto"/>
      </w:divBdr>
    </w:div>
    <w:div w:id="1130056862">
      <w:bodyDiv w:val="1"/>
      <w:marLeft w:val="0"/>
      <w:marRight w:val="0"/>
      <w:marTop w:val="0"/>
      <w:marBottom w:val="0"/>
      <w:divBdr>
        <w:top w:val="none" w:sz="0" w:space="0" w:color="auto"/>
        <w:left w:val="none" w:sz="0" w:space="0" w:color="auto"/>
        <w:bottom w:val="none" w:sz="0" w:space="0" w:color="auto"/>
        <w:right w:val="none" w:sz="0" w:space="0" w:color="auto"/>
      </w:divBdr>
    </w:div>
    <w:div w:id="1150250835">
      <w:bodyDiv w:val="1"/>
      <w:marLeft w:val="0"/>
      <w:marRight w:val="0"/>
      <w:marTop w:val="0"/>
      <w:marBottom w:val="0"/>
      <w:divBdr>
        <w:top w:val="none" w:sz="0" w:space="0" w:color="auto"/>
        <w:left w:val="none" w:sz="0" w:space="0" w:color="auto"/>
        <w:bottom w:val="none" w:sz="0" w:space="0" w:color="auto"/>
        <w:right w:val="none" w:sz="0" w:space="0" w:color="auto"/>
      </w:divBdr>
    </w:div>
    <w:div w:id="1217475213">
      <w:bodyDiv w:val="1"/>
      <w:marLeft w:val="0"/>
      <w:marRight w:val="0"/>
      <w:marTop w:val="0"/>
      <w:marBottom w:val="0"/>
      <w:divBdr>
        <w:top w:val="none" w:sz="0" w:space="0" w:color="auto"/>
        <w:left w:val="none" w:sz="0" w:space="0" w:color="auto"/>
        <w:bottom w:val="none" w:sz="0" w:space="0" w:color="auto"/>
        <w:right w:val="none" w:sz="0" w:space="0" w:color="auto"/>
      </w:divBdr>
    </w:div>
    <w:div w:id="1220019453">
      <w:bodyDiv w:val="1"/>
      <w:marLeft w:val="0"/>
      <w:marRight w:val="0"/>
      <w:marTop w:val="0"/>
      <w:marBottom w:val="0"/>
      <w:divBdr>
        <w:top w:val="none" w:sz="0" w:space="0" w:color="auto"/>
        <w:left w:val="none" w:sz="0" w:space="0" w:color="auto"/>
        <w:bottom w:val="none" w:sz="0" w:space="0" w:color="auto"/>
        <w:right w:val="none" w:sz="0" w:space="0" w:color="auto"/>
      </w:divBdr>
    </w:div>
    <w:div w:id="1396391686">
      <w:bodyDiv w:val="1"/>
      <w:marLeft w:val="0"/>
      <w:marRight w:val="0"/>
      <w:marTop w:val="0"/>
      <w:marBottom w:val="0"/>
      <w:divBdr>
        <w:top w:val="none" w:sz="0" w:space="0" w:color="auto"/>
        <w:left w:val="none" w:sz="0" w:space="0" w:color="auto"/>
        <w:bottom w:val="none" w:sz="0" w:space="0" w:color="auto"/>
        <w:right w:val="none" w:sz="0" w:space="0" w:color="auto"/>
      </w:divBdr>
    </w:div>
    <w:div w:id="1447776960">
      <w:bodyDiv w:val="1"/>
      <w:marLeft w:val="0"/>
      <w:marRight w:val="0"/>
      <w:marTop w:val="0"/>
      <w:marBottom w:val="0"/>
      <w:divBdr>
        <w:top w:val="none" w:sz="0" w:space="0" w:color="auto"/>
        <w:left w:val="none" w:sz="0" w:space="0" w:color="auto"/>
        <w:bottom w:val="none" w:sz="0" w:space="0" w:color="auto"/>
        <w:right w:val="none" w:sz="0" w:space="0" w:color="auto"/>
      </w:divBdr>
    </w:div>
    <w:div w:id="1659964642">
      <w:bodyDiv w:val="1"/>
      <w:marLeft w:val="0"/>
      <w:marRight w:val="0"/>
      <w:marTop w:val="0"/>
      <w:marBottom w:val="0"/>
      <w:divBdr>
        <w:top w:val="none" w:sz="0" w:space="0" w:color="auto"/>
        <w:left w:val="none" w:sz="0" w:space="0" w:color="auto"/>
        <w:bottom w:val="none" w:sz="0" w:space="0" w:color="auto"/>
        <w:right w:val="none" w:sz="0" w:space="0" w:color="auto"/>
      </w:divBdr>
    </w:div>
    <w:div w:id="1966503135">
      <w:bodyDiv w:val="1"/>
      <w:marLeft w:val="0"/>
      <w:marRight w:val="0"/>
      <w:marTop w:val="0"/>
      <w:marBottom w:val="0"/>
      <w:divBdr>
        <w:top w:val="none" w:sz="0" w:space="0" w:color="auto"/>
        <w:left w:val="none" w:sz="0" w:space="0" w:color="auto"/>
        <w:bottom w:val="none" w:sz="0" w:space="0" w:color="auto"/>
        <w:right w:val="none" w:sz="0" w:space="0" w:color="auto"/>
      </w:divBdr>
    </w:div>
    <w:div w:id="2085367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602A0D91C83524186B0480789480B1D3BB7DA13F9B1C165B175BFF41C7A7F72166D7AAE9F5B4427EBF5K" TargetMode="External"/><Relationship Id="rId13" Type="http://schemas.openxmlformats.org/officeDocument/2006/relationships/hyperlink" Target="consultantplus://offline/ref=CB51EE83A37CDAE773DE8ECDED65E1FCF321E50A9B56E7A8D2CBF149DB30A8B6388354A778A9DE10Q671D" TargetMode="External"/><Relationship Id="rId3" Type="http://schemas.openxmlformats.org/officeDocument/2006/relationships/settings" Target="settings.xml"/><Relationship Id="rId7" Type="http://schemas.openxmlformats.org/officeDocument/2006/relationships/hyperlink" Target="consultantplus://offline/ref=4602A0D91C83524186B0480789480B1D3BB7DA13F9B1C165B175BFF41C7A7F72166D7AAE9F5B4420EBFEK" TargetMode="External"/><Relationship Id="rId12" Type="http://schemas.openxmlformats.org/officeDocument/2006/relationships/hyperlink" Target="https://zakupki.gov.ru/epz/purchaseplanfz44/purchasePlanStructuredCard/general-info.html?plan-number=201903513000729001"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zakupki.gov.ru/" TargetMode="External"/><Relationship Id="rId11" Type="http://schemas.openxmlformats.org/officeDocument/2006/relationships/hyperlink" Target="https://zakupki.gov.ru/epz/purchaseplanfz44/purchasePlanStructuredCard/general-info.html?plan-number=201903513000729001"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https://www.referent.ru/1/288780" TargetMode="External"/><Relationship Id="rId4" Type="http://schemas.openxmlformats.org/officeDocument/2006/relationships/webSettings" Target="webSettings.xml"/><Relationship Id="rId9" Type="http://schemas.openxmlformats.org/officeDocument/2006/relationships/hyperlink" Target="https://www.referent.ru/1/288780" TargetMode="External"/><Relationship Id="rId14" Type="http://schemas.openxmlformats.org/officeDocument/2006/relationships/hyperlink" Target="http://base.garant.ru/7035346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2346</TotalTime>
  <Pages>16</Pages>
  <Words>8092</Words>
  <Characters>46127</Characters>
  <Application>Microsoft Office Word</Application>
  <DocSecurity>0</DocSecurity>
  <Lines>384</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Fincontrol</dc:creator>
  <cp:keywords/>
  <dc:description/>
  <cp:lastModifiedBy>Fincontrol</cp:lastModifiedBy>
  <cp:revision>442</cp:revision>
  <dcterms:created xsi:type="dcterms:W3CDTF">2020-05-06T02:43:00Z</dcterms:created>
  <dcterms:modified xsi:type="dcterms:W3CDTF">2020-05-28T09:19:00Z</dcterms:modified>
</cp:coreProperties>
</file>