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C74ED" w14:textId="289C1E84" w:rsidR="00640291" w:rsidRDefault="00640291" w:rsidP="00170181">
      <w:pPr>
        <w:pStyle w:val="a3"/>
        <w:rPr>
          <w:sz w:val="22"/>
        </w:rPr>
      </w:pPr>
      <w:r>
        <w:rPr>
          <w:noProof/>
        </w:rPr>
        <w:drawing>
          <wp:inline distT="0" distB="0" distL="0" distR="0" wp14:anchorId="6E7A7662" wp14:editId="523A7B61">
            <wp:extent cx="571500" cy="685800"/>
            <wp:effectExtent l="0" t="0" r="0" b="0"/>
            <wp:docPr id="1" name="Рисунок 1" descr="Описание: Описание: Описание: Описание: Описание: Описание: Описание: Описание: Описание: Описание: Описание: Доволенский р-н Герб м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Доволенский р-н Герб мал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4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E9485" w14:textId="77777777" w:rsidR="00640291" w:rsidRDefault="00640291" w:rsidP="00170181">
      <w:pPr>
        <w:pStyle w:val="a3"/>
      </w:pPr>
    </w:p>
    <w:p w14:paraId="535485DC" w14:textId="77777777" w:rsidR="00640291" w:rsidRDefault="00640291" w:rsidP="00170181">
      <w:pPr>
        <w:pStyle w:val="a3"/>
      </w:pPr>
      <w:r>
        <w:t>АДМИНИСТРАЦИЯ ДОВОЛЕНСКОГО РАЙОНА</w:t>
      </w:r>
    </w:p>
    <w:p w14:paraId="6CA03710" w14:textId="77777777" w:rsidR="00640291" w:rsidRDefault="00640291" w:rsidP="00170181">
      <w:pPr>
        <w:pStyle w:val="a3"/>
      </w:pPr>
      <w:r>
        <w:t>НОВОСИБИРСКОЙ ОБЛАСТИ</w:t>
      </w:r>
    </w:p>
    <w:p w14:paraId="596D6177" w14:textId="77777777" w:rsidR="00640291" w:rsidRDefault="00640291" w:rsidP="00170181">
      <w:pPr>
        <w:pStyle w:val="a3"/>
      </w:pPr>
    </w:p>
    <w:p w14:paraId="7A596350" w14:textId="2E428E03" w:rsidR="00D34854" w:rsidRDefault="00D34854" w:rsidP="00D34854">
      <w:pPr>
        <w:jc w:val="center"/>
        <w:rPr>
          <w:b/>
          <w:bCs/>
        </w:rPr>
      </w:pPr>
      <w:r w:rsidRPr="00313215">
        <w:br/>
      </w:r>
      <w:r w:rsidRPr="00313215">
        <w:rPr>
          <w:b/>
          <w:bCs/>
        </w:rPr>
        <w:t>Акт</w:t>
      </w:r>
      <w:r w:rsidR="00287FFB">
        <w:rPr>
          <w:b/>
          <w:bCs/>
        </w:rPr>
        <w:t xml:space="preserve"> №</w:t>
      </w:r>
      <w:r w:rsidR="00B749C9">
        <w:rPr>
          <w:b/>
          <w:bCs/>
        </w:rPr>
        <w:t>4</w:t>
      </w:r>
      <w:r w:rsidR="00287FFB">
        <w:rPr>
          <w:b/>
          <w:bCs/>
        </w:rPr>
        <w:t>-ВК</w:t>
      </w:r>
    </w:p>
    <w:p w14:paraId="7D7B710E" w14:textId="136EAF2C" w:rsidR="00D34854" w:rsidRDefault="00CF0C06" w:rsidP="00BD20EC">
      <w:pPr>
        <w:jc w:val="center"/>
        <w:rPr>
          <w:szCs w:val="28"/>
        </w:rPr>
      </w:pPr>
      <w:r>
        <w:rPr>
          <w:color w:val="000000"/>
          <w:szCs w:val="28"/>
        </w:rPr>
        <w:t>п</w:t>
      </w:r>
      <w:r w:rsidR="00BD20EC">
        <w:rPr>
          <w:color w:val="000000"/>
          <w:szCs w:val="28"/>
        </w:rPr>
        <w:t xml:space="preserve">о результатам мероприятия </w:t>
      </w:r>
      <w:r w:rsidR="00BD20EC">
        <w:rPr>
          <w:szCs w:val="28"/>
        </w:rPr>
        <w:t>ведомственного контроля</w:t>
      </w:r>
      <w:r w:rsidR="00BD20EC" w:rsidRPr="008C6E23">
        <w:rPr>
          <w:szCs w:val="28"/>
        </w:rPr>
        <w:t xml:space="preserve">  в сфере закупок для обеспечения муниципальных нужд</w:t>
      </w:r>
    </w:p>
    <w:p w14:paraId="34CFA2E3" w14:textId="77777777" w:rsidR="00BD20EC" w:rsidRPr="006A13B3" w:rsidRDefault="00BD20EC" w:rsidP="00BD20EC">
      <w:pPr>
        <w:jc w:val="center"/>
        <w:rPr>
          <w:b/>
          <w:bCs/>
          <w:szCs w:val="28"/>
        </w:rPr>
      </w:pPr>
    </w:p>
    <w:p w14:paraId="03AD150F" w14:textId="7C73A9F2" w:rsidR="00D34854" w:rsidRPr="006A13B3" w:rsidRDefault="00D34854" w:rsidP="00D34854">
      <w:pPr>
        <w:ind w:firstLine="0"/>
        <w:rPr>
          <w:b/>
          <w:bCs/>
          <w:szCs w:val="28"/>
        </w:rPr>
      </w:pPr>
      <w:r w:rsidRPr="006A13B3">
        <w:rPr>
          <w:bCs/>
          <w:szCs w:val="28"/>
        </w:rPr>
        <w:t>«</w:t>
      </w:r>
      <w:r w:rsidR="001A2B78">
        <w:rPr>
          <w:bCs/>
          <w:szCs w:val="28"/>
        </w:rPr>
        <w:t>31</w:t>
      </w:r>
      <w:r w:rsidRPr="006A13B3">
        <w:rPr>
          <w:bCs/>
          <w:szCs w:val="28"/>
        </w:rPr>
        <w:t xml:space="preserve">» </w:t>
      </w:r>
      <w:r w:rsidR="00CF0C06">
        <w:rPr>
          <w:bCs/>
          <w:szCs w:val="28"/>
        </w:rPr>
        <w:t>августа</w:t>
      </w:r>
      <w:r w:rsidRPr="006A13B3">
        <w:rPr>
          <w:bCs/>
          <w:szCs w:val="28"/>
        </w:rPr>
        <w:t xml:space="preserve">  20</w:t>
      </w:r>
      <w:r w:rsidR="00510BD0" w:rsidRPr="006A13B3">
        <w:rPr>
          <w:bCs/>
          <w:szCs w:val="28"/>
        </w:rPr>
        <w:t>2</w:t>
      </w:r>
      <w:r w:rsidR="00CF0C06">
        <w:rPr>
          <w:bCs/>
          <w:szCs w:val="28"/>
        </w:rPr>
        <w:t>2</w:t>
      </w:r>
      <w:r w:rsidRPr="006A13B3">
        <w:rPr>
          <w:bCs/>
          <w:szCs w:val="28"/>
        </w:rPr>
        <w:t xml:space="preserve">г </w:t>
      </w:r>
      <w:r w:rsidR="00510BD0" w:rsidRPr="006A13B3">
        <w:rPr>
          <w:bCs/>
          <w:szCs w:val="28"/>
        </w:rPr>
        <w:t xml:space="preserve">                                </w:t>
      </w:r>
      <w:r w:rsidRPr="006A13B3">
        <w:rPr>
          <w:bCs/>
          <w:szCs w:val="28"/>
        </w:rPr>
        <w:t xml:space="preserve">                                      </w:t>
      </w:r>
      <w:r w:rsidR="000462C1">
        <w:rPr>
          <w:bCs/>
          <w:szCs w:val="28"/>
        </w:rPr>
        <w:t xml:space="preserve">   </w:t>
      </w:r>
      <w:r w:rsidR="00211EF3">
        <w:rPr>
          <w:bCs/>
          <w:szCs w:val="28"/>
        </w:rPr>
        <w:t xml:space="preserve">    </w:t>
      </w:r>
      <w:r w:rsidR="000462C1">
        <w:rPr>
          <w:bCs/>
          <w:szCs w:val="28"/>
        </w:rPr>
        <w:t xml:space="preserve">            </w:t>
      </w:r>
      <w:r w:rsidRPr="006A13B3">
        <w:rPr>
          <w:bCs/>
          <w:szCs w:val="28"/>
        </w:rPr>
        <w:t xml:space="preserve"> с. Довольное</w:t>
      </w:r>
    </w:p>
    <w:p w14:paraId="7C641FE0" w14:textId="4A56D733" w:rsidR="00E4206C" w:rsidRPr="006A13B3" w:rsidRDefault="00510BD0" w:rsidP="006324EA">
      <w:pPr>
        <w:ind w:firstLine="0"/>
        <w:rPr>
          <w:b/>
          <w:bCs/>
          <w:szCs w:val="28"/>
        </w:rPr>
      </w:pPr>
      <w:r w:rsidRPr="006A13B3">
        <w:rPr>
          <w:b/>
          <w:bCs/>
          <w:szCs w:val="28"/>
        </w:rPr>
        <w:t xml:space="preserve"> </w:t>
      </w:r>
      <w:bookmarkStart w:id="0" w:name="bookmark1"/>
    </w:p>
    <w:p w14:paraId="76BCACA9" w14:textId="77777777" w:rsidR="00117623" w:rsidRPr="00120D1C" w:rsidRDefault="00117623" w:rsidP="00117623">
      <w:pPr>
        <w:jc w:val="center"/>
        <w:rPr>
          <w:b/>
          <w:szCs w:val="28"/>
        </w:rPr>
      </w:pPr>
      <w:bookmarkStart w:id="1" w:name="bookmark2"/>
      <w:bookmarkEnd w:id="0"/>
      <w:r w:rsidRPr="00120D1C">
        <w:rPr>
          <w:b/>
          <w:szCs w:val="28"/>
          <w:lang w:val="en-US"/>
        </w:rPr>
        <w:t>I</w:t>
      </w:r>
      <w:r w:rsidRPr="00120D1C">
        <w:rPr>
          <w:b/>
          <w:szCs w:val="28"/>
        </w:rPr>
        <w:t>. ВВОДНАЯ ЧАСТЬ</w:t>
      </w:r>
    </w:p>
    <w:p w14:paraId="3CFB27A6" w14:textId="4C19992A" w:rsidR="006324EA" w:rsidRPr="006A13B3" w:rsidRDefault="006324EA" w:rsidP="00832BFF">
      <w:pPr>
        <w:pStyle w:val="12"/>
        <w:shd w:val="clear" w:color="auto" w:fill="auto"/>
        <w:tabs>
          <w:tab w:val="left" w:pos="567"/>
        </w:tabs>
        <w:spacing w:after="0" w:line="240" w:lineRule="auto"/>
        <w:ind w:left="567"/>
        <w:jc w:val="both"/>
        <w:rPr>
          <w:sz w:val="28"/>
          <w:szCs w:val="28"/>
        </w:rPr>
      </w:pPr>
      <w:r w:rsidRPr="006A13B3">
        <w:rPr>
          <w:sz w:val="28"/>
          <w:szCs w:val="28"/>
        </w:rPr>
        <w:t>Основание проведения:</w:t>
      </w:r>
      <w:bookmarkEnd w:id="1"/>
    </w:p>
    <w:p w14:paraId="6E1F151C" w14:textId="2E9E82A7" w:rsidR="00C431FD" w:rsidRDefault="00C431FD" w:rsidP="00F96703">
      <w:pPr>
        <w:rPr>
          <w:szCs w:val="28"/>
        </w:rPr>
      </w:pPr>
      <w:r>
        <w:t xml:space="preserve">- </w:t>
      </w:r>
      <w:r w:rsidR="001A2B78" w:rsidRPr="00454103">
        <w:t xml:space="preserve">пункт </w:t>
      </w:r>
      <w:r w:rsidR="001A2B78">
        <w:t>2</w:t>
      </w:r>
      <w:r w:rsidR="001A2B78" w:rsidRPr="00454103">
        <w:t xml:space="preserve"> плана мероприятий ведомственного контроля в сфере закупок в отношении подведомственных заказчиков на 202</w:t>
      </w:r>
      <w:r w:rsidR="001A2B78">
        <w:t>2</w:t>
      </w:r>
      <w:r w:rsidR="001A2B78" w:rsidRPr="00454103">
        <w:t xml:space="preserve"> год, утвержденного распоряжением администрации Доволенского района Новосибирской области от  2</w:t>
      </w:r>
      <w:r w:rsidR="001A2B78">
        <w:t>0</w:t>
      </w:r>
      <w:r w:rsidR="001A2B78" w:rsidRPr="00454103">
        <w:t>.12.202</w:t>
      </w:r>
      <w:r w:rsidR="001A2B78">
        <w:t>1</w:t>
      </w:r>
      <w:r w:rsidR="001A2B78" w:rsidRPr="00454103">
        <w:t xml:space="preserve">  № </w:t>
      </w:r>
      <w:r w:rsidR="001A2B78">
        <w:t>500</w:t>
      </w:r>
      <w:r w:rsidR="001A2B78" w:rsidRPr="00454103">
        <w:t>-ра «Об утверждении план</w:t>
      </w:r>
      <w:r w:rsidR="001A2B78">
        <w:t>ов</w:t>
      </w:r>
      <w:r w:rsidR="001A2B78" w:rsidRPr="00454103">
        <w:t xml:space="preserve"> ведомственного  контроля в сфере закупок на 202</w:t>
      </w:r>
      <w:r w:rsidR="001A2B78">
        <w:t xml:space="preserve">2 </w:t>
      </w:r>
      <w:r w:rsidR="001A2B78" w:rsidRPr="00454103">
        <w:t>год»</w:t>
      </w:r>
      <w:r w:rsidR="001A2B78">
        <w:t xml:space="preserve"> (в редакции распоряжения от 24.05.2022 №216-ра)</w:t>
      </w:r>
      <w:r w:rsidR="001020A3" w:rsidRPr="00F96703">
        <w:rPr>
          <w:szCs w:val="28"/>
        </w:rPr>
        <w:t xml:space="preserve">, </w:t>
      </w:r>
    </w:p>
    <w:p w14:paraId="047AAA40" w14:textId="4343906C" w:rsidR="009A3340" w:rsidRDefault="00C431FD" w:rsidP="00F96703">
      <w:pPr>
        <w:rPr>
          <w:szCs w:val="28"/>
        </w:rPr>
      </w:pPr>
      <w:r>
        <w:rPr>
          <w:szCs w:val="28"/>
        </w:rPr>
        <w:t>-</w:t>
      </w:r>
      <w:r w:rsidR="00D34854" w:rsidRPr="00F96703">
        <w:rPr>
          <w:szCs w:val="28"/>
        </w:rPr>
        <w:t xml:space="preserve"> </w:t>
      </w:r>
      <w:r w:rsidR="001020A3" w:rsidRPr="00F96703">
        <w:rPr>
          <w:szCs w:val="28"/>
        </w:rPr>
        <w:t>распоряжение администрацией Доволенского района Новосибирской области от «</w:t>
      </w:r>
      <w:r w:rsidR="00211EF3" w:rsidRPr="00F96703">
        <w:rPr>
          <w:szCs w:val="28"/>
        </w:rPr>
        <w:t>0</w:t>
      </w:r>
      <w:r w:rsidR="001A2B78">
        <w:rPr>
          <w:szCs w:val="28"/>
        </w:rPr>
        <w:t>8</w:t>
      </w:r>
      <w:r w:rsidR="001020A3" w:rsidRPr="00F96703">
        <w:rPr>
          <w:szCs w:val="28"/>
        </w:rPr>
        <w:t xml:space="preserve">» </w:t>
      </w:r>
      <w:r w:rsidR="001A2B78">
        <w:rPr>
          <w:szCs w:val="28"/>
        </w:rPr>
        <w:t>августа</w:t>
      </w:r>
      <w:r w:rsidR="001020A3" w:rsidRPr="00F96703">
        <w:rPr>
          <w:szCs w:val="28"/>
        </w:rPr>
        <w:t xml:space="preserve"> 202</w:t>
      </w:r>
      <w:r w:rsidR="00211EF3" w:rsidRPr="00F96703">
        <w:rPr>
          <w:szCs w:val="28"/>
        </w:rPr>
        <w:t>2</w:t>
      </w:r>
      <w:r w:rsidR="001020A3" w:rsidRPr="00F96703">
        <w:rPr>
          <w:szCs w:val="28"/>
        </w:rPr>
        <w:t>г.  №</w:t>
      </w:r>
      <w:r w:rsidR="001A2B78">
        <w:rPr>
          <w:szCs w:val="28"/>
        </w:rPr>
        <w:t>345</w:t>
      </w:r>
      <w:r w:rsidR="001020A3" w:rsidRPr="00B84919">
        <w:rPr>
          <w:szCs w:val="28"/>
        </w:rPr>
        <w:t>-ра</w:t>
      </w:r>
      <w:r w:rsidR="001020A3" w:rsidRPr="00F96703">
        <w:rPr>
          <w:szCs w:val="28"/>
        </w:rPr>
        <w:t xml:space="preserve"> «</w:t>
      </w:r>
      <w:r w:rsidR="00F96703" w:rsidRPr="00F96703">
        <w:rPr>
          <w:color w:val="000000"/>
          <w:szCs w:val="28"/>
        </w:rPr>
        <w:t xml:space="preserve">О назначении мероприятия </w:t>
      </w:r>
      <w:r w:rsidR="00F96703" w:rsidRPr="00F96703">
        <w:rPr>
          <w:szCs w:val="28"/>
        </w:rPr>
        <w:t>ведомственного контроля  в сфере закупок для обеспечения муниципальных нужд</w:t>
      </w:r>
      <w:r w:rsidR="001020A3" w:rsidRPr="00F96703">
        <w:rPr>
          <w:szCs w:val="28"/>
        </w:rPr>
        <w:t>»</w:t>
      </w:r>
      <w:r w:rsidR="009A3340">
        <w:rPr>
          <w:szCs w:val="28"/>
        </w:rPr>
        <w:t>.</w:t>
      </w:r>
    </w:p>
    <w:p w14:paraId="703EE375" w14:textId="663D310A" w:rsidR="00C431FD" w:rsidRDefault="00C431FD" w:rsidP="00C431FD">
      <w:r w:rsidRPr="00C431FD">
        <w:t>В соответствии со статьей 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</w:t>
      </w:r>
      <w:r w:rsidR="00F5779D">
        <w:t xml:space="preserve"> </w:t>
      </w:r>
      <w:r w:rsidRPr="00C431FD">
        <w:t>Порядком осуществления ведомственного контроля за соблюдением законодательства Российской Федерации и</w:t>
      </w:r>
      <w:r w:rsidR="00F5779D">
        <w:t> </w:t>
      </w:r>
      <w:r w:rsidRPr="00C431FD">
        <w:t>иных</w:t>
      </w:r>
      <w:r w:rsidR="00F5779D">
        <w:t> </w:t>
      </w:r>
      <w:r w:rsidRPr="00C431FD">
        <w:t>нормативно</w:t>
      </w:r>
      <w:r w:rsidR="00F5779D">
        <w:t> </w:t>
      </w:r>
      <w:r>
        <w:t>правовых </w:t>
      </w:r>
      <w:r w:rsidRPr="00C431FD">
        <w:t>актов  о  контрактной  системе  в  сфере  закупок  в отношении  подведомственных заказчиков, утвержденным постановлением администрации Доволенского района Новосибирской области от 03.08.2018  № 496-па.</w:t>
      </w:r>
    </w:p>
    <w:p w14:paraId="17AADEE6" w14:textId="1C652B68" w:rsidR="00B135B9" w:rsidRDefault="00B135B9" w:rsidP="00C431FD">
      <w:pPr>
        <w:rPr>
          <w:rStyle w:val="0pt0"/>
          <w:sz w:val="28"/>
          <w:szCs w:val="28"/>
        </w:rPr>
      </w:pPr>
      <w:r w:rsidRPr="004424E6">
        <w:rPr>
          <w:b/>
          <w:szCs w:val="28"/>
        </w:rPr>
        <w:t>Наименование органа ведомственного контроля:</w:t>
      </w:r>
      <w:r>
        <w:rPr>
          <w:b/>
          <w:szCs w:val="28"/>
        </w:rPr>
        <w:t xml:space="preserve"> </w:t>
      </w:r>
      <w:r w:rsidRPr="00F96703">
        <w:rPr>
          <w:szCs w:val="28"/>
        </w:rPr>
        <w:t>администраци</w:t>
      </w:r>
      <w:r>
        <w:rPr>
          <w:szCs w:val="28"/>
        </w:rPr>
        <w:t>я</w:t>
      </w:r>
      <w:r w:rsidRPr="00F96703">
        <w:rPr>
          <w:szCs w:val="28"/>
        </w:rPr>
        <w:t xml:space="preserve"> Доволенского района Новосибирской</w:t>
      </w:r>
      <w:r>
        <w:rPr>
          <w:szCs w:val="28"/>
        </w:rPr>
        <w:t xml:space="preserve"> </w:t>
      </w:r>
      <w:r w:rsidRPr="00F96703">
        <w:rPr>
          <w:szCs w:val="28"/>
        </w:rPr>
        <w:t>области</w:t>
      </w:r>
      <w:r>
        <w:rPr>
          <w:szCs w:val="28"/>
        </w:rPr>
        <w:t>.</w:t>
      </w:r>
    </w:p>
    <w:p w14:paraId="72153E17" w14:textId="77777777" w:rsidR="00DC5230" w:rsidRDefault="009A3340" w:rsidP="00394143">
      <w:pPr>
        <w:autoSpaceDE w:val="0"/>
        <w:autoSpaceDN w:val="0"/>
        <w:adjustRightInd w:val="0"/>
        <w:rPr>
          <w:rStyle w:val="0pt0"/>
          <w:sz w:val="28"/>
          <w:szCs w:val="28"/>
        </w:rPr>
      </w:pPr>
      <w:r w:rsidRPr="009A3340">
        <w:rPr>
          <w:rStyle w:val="0pt0"/>
          <w:sz w:val="28"/>
          <w:szCs w:val="28"/>
        </w:rPr>
        <w:t>Субъект ведомственного контроля:</w:t>
      </w:r>
    </w:p>
    <w:p w14:paraId="4C181275" w14:textId="77777777" w:rsidR="00DE76B7" w:rsidRDefault="00A42E4C" w:rsidP="00394143">
      <w:pPr>
        <w:autoSpaceDE w:val="0"/>
        <w:autoSpaceDN w:val="0"/>
        <w:adjustRightInd w:val="0"/>
      </w:pPr>
      <w:r w:rsidRPr="005E5302">
        <w:t>Муниципально</w:t>
      </w:r>
      <w:r>
        <w:t>е</w:t>
      </w:r>
      <w:r w:rsidRPr="005E5302">
        <w:t xml:space="preserve"> казенно</w:t>
      </w:r>
      <w:r>
        <w:t>е</w:t>
      </w:r>
      <w:r w:rsidRPr="005E5302">
        <w:t xml:space="preserve"> общеобразовательно</w:t>
      </w:r>
      <w:r>
        <w:t>е</w:t>
      </w:r>
      <w:r w:rsidRPr="005E5302">
        <w:t xml:space="preserve"> учреждени</w:t>
      </w:r>
      <w:r>
        <w:t>е</w:t>
      </w:r>
      <w:r w:rsidRPr="005E5302">
        <w:t xml:space="preserve"> Баганская основная общеобразовательная школа</w:t>
      </w:r>
      <w:r>
        <w:t xml:space="preserve">  (МКОУ Баганская ООШ) </w:t>
      </w:r>
    </w:p>
    <w:p w14:paraId="6BBA87E8" w14:textId="2EBE0D7C" w:rsidR="00F27CEA" w:rsidRPr="00A42E4C" w:rsidRDefault="00A42E4C" w:rsidP="00394143">
      <w:pPr>
        <w:autoSpaceDE w:val="0"/>
        <w:autoSpaceDN w:val="0"/>
        <w:adjustRightInd w:val="0"/>
      </w:pPr>
      <w:r w:rsidRPr="005E5302">
        <w:t xml:space="preserve">ИНН </w:t>
      </w:r>
      <w:r>
        <w:t>–</w:t>
      </w:r>
      <w:r w:rsidRPr="005E5302">
        <w:t xml:space="preserve"> 5420102290</w:t>
      </w:r>
      <w:r w:rsidR="00EE171E">
        <w:t xml:space="preserve">, </w:t>
      </w:r>
      <w:r w:rsidR="00F27CEA">
        <w:t xml:space="preserve">КПП </w:t>
      </w:r>
      <w:r w:rsidR="009A7B68">
        <w:t>–</w:t>
      </w:r>
      <w:r w:rsidR="00F27CEA">
        <w:t xml:space="preserve"> 542001001</w:t>
      </w:r>
      <w:r w:rsidR="0057182E">
        <w:t>, ОГРН</w:t>
      </w:r>
      <w:r w:rsidR="002627DE">
        <w:t xml:space="preserve"> -</w:t>
      </w:r>
      <w:r w:rsidR="0057182E">
        <w:t xml:space="preserve"> </w:t>
      </w:r>
      <w:r w:rsidRPr="00A42E4C">
        <w:t>1025405013490</w:t>
      </w:r>
      <w:r w:rsidR="009A7B68" w:rsidRPr="00A42E4C">
        <w:t>.</w:t>
      </w:r>
    </w:p>
    <w:p w14:paraId="2A2905FC" w14:textId="25A6EA21" w:rsidR="00DE1B0E" w:rsidRPr="00DC5230" w:rsidRDefault="00AC4262" w:rsidP="00DE1B0E">
      <w:pPr>
        <w:pStyle w:val="32"/>
        <w:jc w:val="both"/>
        <w:rPr>
          <w:b w:val="0"/>
          <w:bCs w:val="0"/>
        </w:rPr>
      </w:pPr>
      <w:r w:rsidRPr="00F27CEA">
        <w:rPr>
          <w:iCs/>
          <w:szCs w:val="28"/>
        </w:rPr>
        <w:t>Адрес местонахождения субъекта контроля</w:t>
      </w:r>
      <w:r>
        <w:rPr>
          <w:b w:val="0"/>
          <w:bCs w:val="0"/>
          <w:iCs/>
          <w:szCs w:val="28"/>
        </w:rPr>
        <w:t>:</w:t>
      </w:r>
      <w:r w:rsidR="00DC5230" w:rsidRPr="00DC5230">
        <w:rPr>
          <w:b w:val="0"/>
          <w:bCs w:val="0"/>
        </w:rPr>
        <w:t>632458, Новосибирская обл</w:t>
      </w:r>
      <w:r w:rsidR="00DC5230">
        <w:rPr>
          <w:b w:val="0"/>
          <w:bCs w:val="0"/>
        </w:rPr>
        <w:t>асть</w:t>
      </w:r>
      <w:r w:rsidR="00DC5230" w:rsidRPr="00DC5230">
        <w:rPr>
          <w:b w:val="0"/>
          <w:bCs w:val="0"/>
        </w:rPr>
        <w:t>, Доволенский р</w:t>
      </w:r>
      <w:r w:rsidR="00B77753">
        <w:rPr>
          <w:b w:val="0"/>
          <w:bCs w:val="0"/>
        </w:rPr>
        <w:t>айо</w:t>
      </w:r>
      <w:r w:rsidR="00DC5230" w:rsidRPr="00DC5230">
        <w:rPr>
          <w:b w:val="0"/>
          <w:bCs w:val="0"/>
        </w:rPr>
        <w:t xml:space="preserve">н, </w:t>
      </w:r>
      <w:r w:rsidR="00B77753">
        <w:rPr>
          <w:b w:val="0"/>
          <w:bCs w:val="0"/>
        </w:rPr>
        <w:t xml:space="preserve">п. </w:t>
      </w:r>
      <w:r w:rsidR="00DC5230" w:rsidRPr="00DC5230">
        <w:rPr>
          <w:b w:val="0"/>
          <w:bCs w:val="0"/>
        </w:rPr>
        <w:t xml:space="preserve">Баган, </w:t>
      </w:r>
      <w:r w:rsidR="00B77753">
        <w:rPr>
          <w:b w:val="0"/>
          <w:bCs w:val="0"/>
        </w:rPr>
        <w:t>ул.</w:t>
      </w:r>
      <w:r w:rsidR="00DC5230" w:rsidRPr="00DC5230">
        <w:rPr>
          <w:b w:val="0"/>
          <w:bCs w:val="0"/>
        </w:rPr>
        <w:t xml:space="preserve"> Ш</w:t>
      </w:r>
      <w:r w:rsidR="00B77753">
        <w:rPr>
          <w:b w:val="0"/>
          <w:bCs w:val="0"/>
        </w:rPr>
        <w:t>кольная</w:t>
      </w:r>
      <w:r w:rsidR="00DC5230" w:rsidRPr="00DC5230">
        <w:rPr>
          <w:b w:val="0"/>
          <w:bCs w:val="0"/>
        </w:rPr>
        <w:t xml:space="preserve">, </w:t>
      </w:r>
      <w:r w:rsidR="00195669">
        <w:rPr>
          <w:b w:val="0"/>
          <w:bCs w:val="0"/>
        </w:rPr>
        <w:t xml:space="preserve">д. </w:t>
      </w:r>
      <w:r w:rsidR="00DC5230" w:rsidRPr="00DC5230">
        <w:rPr>
          <w:b w:val="0"/>
          <w:bCs w:val="0"/>
        </w:rPr>
        <w:t>5</w:t>
      </w:r>
      <w:r w:rsidR="009A7B68" w:rsidRPr="00DC5230">
        <w:rPr>
          <w:b w:val="0"/>
          <w:bCs w:val="0"/>
        </w:rPr>
        <w:t>.</w:t>
      </w:r>
    </w:p>
    <w:p w14:paraId="3FB05047" w14:textId="77777777" w:rsidR="00B96435" w:rsidRDefault="00394143" w:rsidP="00B96435">
      <w:pPr>
        <w:autoSpaceDE w:val="0"/>
        <w:autoSpaceDN w:val="0"/>
        <w:adjustRightInd w:val="0"/>
        <w:rPr>
          <w:color w:val="000000"/>
          <w:szCs w:val="28"/>
        </w:rPr>
      </w:pPr>
      <w:r w:rsidRPr="00394143">
        <w:rPr>
          <w:b/>
          <w:bCs/>
        </w:rPr>
        <w:t>Цель проведения ведомственного контроля</w:t>
      </w:r>
      <w:r>
        <w:t xml:space="preserve">: </w:t>
      </w:r>
      <w:r w:rsidR="00B96435">
        <w:t>п</w:t>
      </w:r>
      <w:r w:rsidR="00B96435" w:rsidRPr="00415788">
        <w:rPr>
          <w:color w:val="000000"/>
          <w:szCs w:val="28"/>
        </w:rPr>
        <w:t>редупреждение и выявление нарушений законодательства</w:t>
      </w:r>
      <w:r w:rsidR="00B96435">
        <w:rPr>
          <w:color w:val="000000"/>
          <w:szCs w:val="28"/>
        </w:rPr>
        <w:t xml:space="preserve"> </w:t>
      </w:r>
      <w:r w:rsidR="00B96435" w:rsidRPr="00415788">
        <w:rPr>
          <w:color w:val="000000"/>
          <w:szCs w:val="28"/>
        </w:rPr>
        <w:t>Российской Федерации о контрактной системе в сфере закупок товаров, работ, услуг для</w:t>
      </w:r>
      <w:r w:rsidR="00B96435">
        <w:rPr>
          <w:color w:val="000000"/>
          <w:szCs w:val="28"/>
        </w:rPr>
        <w:t xml:space="preserve"> </w:t>
      </w:r>
      <w:r w:rsidR="00B96435" w:rsidRPr="00415788">
        <w:rPr>
          <w:color w:val="000000"/>
          <w:szCs w:val="28"/>
        </w:rPr>
        <w:t>обеспечения муниципальных нужд</w:t>
      </w:r>
      <w:r w:rsidR="00B96435">
        <w:rPr>
          <w:color w:val="000000"/>
          <w:szCs w:val="28"/>
        </w:rPr>
        <w:t>.</w:t>
      </w:r>
    </w:p>
    <w:p w14:paraId="47B6F9B9" w14:textId="77777777" w:rsidR="007779A8" w:rsidRDefault="00D9277B" w:rsidP="007779A8">
      <w:r w:rsidRPr="00A00055">
        <w:rPr>
          <w:b/>
          <w:bCs/>
        </w:rPr>
        <w:lastRenderedPageBreak/>
        <w:t>Предмет ведомственного контроля</w:t>
      </w:r>
      <w:r w:rsidR="00A00055">
        <w:rPr>
          <w:b/>
          <w:bCs/>
        </w:rPr>
        <w:t>:</w:t>
      </w:r>
      <w:r>
        <w:t xml:space="preserve"> </w:t>
      </w:r>
      <w:r w:rsidR="007779A8">
        <w:t xml:space="preserve">соблюдение МКОУ Баганская ООШ </w:t>
      </w:r>
      <w:hyperlink r:id="rId9" w:history="1">
        <w:r w:rsidR="007779A8" w:rsidRPr="007779A8">
          <w:t>законодательства</w:t>
        </w:r>
      </w:hyperlink>
      <w:r w:rsidR="007779A8">
        <w:t xml:space="preserve"> Российской Федерации о контрактной системе в сфере закупок, </w:t>
      </w:r>
      <w:r w:rsidR="007779A8" w:rsidRPr="003F6920">
        <w:t xml:space="preserve">в </w:t>
      </w:r>
      <w:r w:rsidR="007779A8">
        <w:t>том числе:</w:t>
      </w:r>
    </w:p>
    <w:p w14:paraId="5196F922" w14:textId="77777777" w:rsidR="007779A8" w:rsidRPr="00A26377" w:rsidRDefault="007779A8" w:rsidP="007779A8">
      <w:bookmarkStart w:id="2" w:name="sub_1031"/>
      <w:r w:rsidRPr="00A26377">
        <w:t xml:space="preserve">1) </w:t>
      </w:r>
      <w:bookmarkStart w:id="3" w:name="sub_1038"/>
      <w:bookmarkEnd w:id="2"/>
      <w:r w:rsidRPr="00A26377">
        <w:t>соблюдени</w:t>
      </w:r>
      <w:r>
        <w:t>е</w:t>
      </w:r>
      <w:r w:rsidRPr="00A26377">
        <w:t xml:space="preserve">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14:paraId="27E07FC5" w14:textId="77777777" w:rsidR="007779A8" w:rsidRPr="00A26377" w:rsidRDefault="007779A8" w:rsidP="007779A8">
      <w:bookmarkStart w:id="4" w:name="sub_10313"/>
      <w:bookmarkEnd w:id="3"/>
      <w:r>
        <w:t>2</w:t>
      </w:r>
      <w:r w:rsidRPr="00A26377">
        <w:t>) своевременност</w:t>
      </w:r>
      <w:r>
        <w:t>ь</w:t>
      </w:r>
      <w:r w:rsidRPr="00A26377">
        <w:t>, полнот</w:t>
      </w:r>
      <w:r>
        <w:t>а</w:t>
      </w:r>
      <w:r w:rsidRPr="00A26377">
        <w:t xml:space="preserve"> и достоверност</w:t>
      </w:r>
      <w:r>
        <w:t>ь</w:t>
      </w:r>
      <w:r w:rsidRPr="00A26377">
        <w:t xml:space="preserve"> отражения в документах учета поставленного товара, выполненной работы (ее результата) или оказанной услуги;</w:t>
      </w:r>
    </w:p>
    <w:bookmarkEnd w:id="4"/>
    <w:p w14:paraId="3535AB9C" w14:textId="6A926A0D" w:rsidR="00287DAA" w:rsidRPr="006A13B3" w:rsidRDefault="00D34854" w:rsidP="007779A8">
      <w:pPr>
        <w:autoSpaceDE w:val="0"/>
        <w:autoSpaceDN w:val="0"/>
        <w:adjustRightInd w:val="0"/>
        <w:rPr>
          <w:color w:val="000000"/>
          <w:szCs w:val="28"/>
        </w:rPr>
      </w:pPr>
      <w:r w:rsidRPr="006A13B3">
        <w:rPr>
          <w:b/>
          <w:szCs w:val="28"/>
        </w:rPr>
        <w:t>Проверяемый период:</w:t>
      </w:r>
      <w:r w:rsidRPr="006A13B3">
        <w:rPr>
          <w:szCs w:val="28"/>
        </w:rPr>
        <w:t xml:space="preserve"> </w:t>
      </w:r>
      <w:r w:rsidR="00287DAA" w:rsidRPr="006A13B3">
        <w:rPr>
          <w:szCs w:val="28"/>
        </w:rPr>
        <w:t>с 01.01.20</w:t>
      </w:r>
      <w:r w:rsidR="006378CE">
        <w:rPr>
          <w:szCs w:val="28"/>
        </w:rPr>
        <w:t>2</w:t>
      </w:r>
      <w:r w:rsidR="00D7437B">
        <w:rPr>
          <w:szCs w:val="28"/>
        </w:rPr>
        <w:t>1</w:t>
      </w:r>
      <w:r w:rsidR="00287DAA" w:rsidRPr="006A13B3">
        <w:rPr>
          <w:szCs w:val="28"/>
        </w:rPr>
        <w:t>г. по 31.12.20</w:t>
      </w:r>
      <w:r w:rsidR="006378CE">
        <w:rPr>
          <w:szCs w:val="28"/>
        </w:rPr>
        <w:t>2</w:t>
      </w:r>
      <w:r w:rsidR="00D7437B">
        <w:rPr>
          <w:szCs w:val="28"/>
        </w:rPr>
        <w:t>1</w:t>
      </w:r>
      <w:r w:rsidR="00287DAA" w:rsidRPr="006A13B3">
        <w:rPr>
          <w:szCs w:val="28"/>
        </w:rPr>
        <w:t>г.</w:t>
      </w:r>
    </w:p>
    <w:p w14:paraId="21B60920" w14:textId="2587FEC6" w:rsidR="00D13733" w:rsidRPr="00DE1311" w:rsidRDefault="00D13733" w:rsidP="00D13733">
      <w:pPr>
        <w:rPr>
          <w:szCs w:val="28"/>
        </w:rPr>
      </w:pPr>
      <w:r w:rsidRPr="00335938">
        <w:rPr>
          <w:b/>
          <w:szCs w:val="28"/>
        </w:rPr>
        <w:t>Форма проведения</w:t>
      </w:r>
      <w:r>
        <w:rPr>
          <w:szCs w:val="28"/>
        </w:rPr>
        <w:t>: документарная</w:t>
      </w:r>
      <w:r w:rsidR="00BF4F2C">
        <w:rPr>
          <w:szCs w:val="28"/>
        </w:rPr>
        <w:t>;</w:t>
      </w:r>
    </w:p>
    <w:p w14:paraId="4BE2D049" w14:textId="0290887B" w:rsidR="00CA49E3" w:rsidRDefault="00CA49E3" w:rsidP="00CA49E3">
      <w:r w:rsidRPr="003047E2">
        <w:rPr>
          <w:b/>
          <w:bCs/>
          <w:szCs w:val="28"/>
        </w:rPr>
        <w:t>Вид</w:t>
      </w:r>
      <w:r w:rsidR="00F05D61">
        <w:rPr>
          <w:b/>
          <w:bCs/>
          <w:szCs w:val="28"/>
        </w:rPr>
        <w:t>:</w:t>
      </w:r>
      <w:r>
        <w:rPr>
          <w:szCs w:val="28"/>
        </w:rPr>
        <w:t xml:space="preserve"> тематическ</w:t>
      </w:r>
      <w:r w:rsidR="00F05D61">
        <w:rPr>
          <w:szCs w:val="28"/>
        </w:rPr>
        <w:t>ое</w:t>
      </w:r>
      <w:r w:rsidR="00BF4F2C">
        <w:rPr>
          <w:szCs w:val="28"/>
        </w:rPr>
        <w:t>;</w:t>
      </w:r>
    </w:p>
    <w:p w14:paraId="64536009" w14:textId="0A8A3C1E" w:rsidR="00D13733" w:rsidRDefault="00D13733" w:rsidP="00D13733">
      <w:pPr>
        <w:tabs>
          <w:tab w:val="left" w:pos="0"/>
        </w:tabs>
        <w:rPr>
          <w:color w:val="000000"/>
          <w:szCs w:val="28"/>
        </w:rPr>
      </w:pPr>
      <w:r w:rsidRPr="006A13B3">
        <w:rPr>
          <w:b/>
          <w:color w:val="000000"/>
          <w:szCs w:val="28"/>
        </w:rPr>
        <w:t>Место проведения:</w:t>
      </w:r>
      <w:r w:rsidRPr="006A13B3">
        <w:rPr>
          <w:szCs w:val="28"/>
        </w:rPr>
        <w:t xml:space="preserve"> </w:t>
      </w:r>
      <w:r w:rsidR="0057182E">
        <w:rPr>
          <w:szCs w:val="28"/>
        </w:rPr>
        <w:t xml:space="preserve">по месту нахождения органа ведомственного контроля </w:t>
      </w:r>
      <w:r w:rsidR="00A125AA">
        <w:rPr>
          <w:szCs w:val="28"/>
        </w:rPr>
        <w:t>(</w:t>
      </w:r>
      <w:r w:rsidR="0057182E">
        <w:rPr>
          <w:szCs w:val="28"/>
        </w:rPr>
        <w:t xml:space="preserve">адрес: </w:t>
      </w:r>
      <w:r w:rsidRPr="006A13B3">
        <w:rPr>
          <w:color w:val="000000"/>
          <w:szCs w:val="28"/>
        </w:rPr>
        <w:t>632450, с. Довольное, ул. Ленина, 106</w:t>
      </w:r>
      <w:r w:rsidR="00A125AA">
        <w:rPr>
          <w:color w:val="000000"/>
          <w:szCs w:val="28"/>
        </w:rPr>
        <w:t>)</w:t>
      </w:r>
    </w:p>
    <w:p w14:paraId="5BF3A22A" w14:textId="67951F89" w:rsidR="003047E2" w:rsidRPr="004F6010" w:rsidRDefault="00CA49E3" w:rsidP="004F6010">
      <w:pPr>
        <w:pStyle w:val="21"/>
        <w:rPr>
          <w:b w:val="0"/>
          <w:bCs w:val="0"/>
        </w:rPr>
      </w:pPr>
      <w:r w:rsidRPr="004F6010">
        <w:rPr>
          <w:b w:val="0"/>
          <w:bCs w:val="0"/>
        </w:rPr>
        <w:t>Мероприятие  ведомственного контроля</w:t>
      </w:r>
      <w:r w:rsidRPr="004F6010">
        <w:rPr>
          <w:b w:val="0"/>
          <w:bCs w:val="0"/>
          <w:szCs w:val="28"/>
        </w:rPr>
        <w:t xml:space="preserve"> прове</w:t>
      </w:r>
      <w:r w:rsidR="003047E2" w:rsidRPr="004F6010">
        <w:rPr>
          <w:b w:val="0"/>
          <w:bCs w:val="0"/>
          <w:szCs w:val="28"/>
        </w:rPr>
        <w:t>дено</w:t>
      </w:r>
      <w:r w:rsidR="004F6010">
        <w:rPr>
          <w:szCs w:val="28"/>
        </w:rPr>
        <w:t xml:space="preserve"> </w:t>
      </w:r>
      <w:r w:rsidR="004F6010" w:rsidRPr="008A4CBE">
        <w:rPr>
          <w:b w:val="0"/>
          <w:bCs w:val="0"/>
          <w:szCs w:val="28"/>
        </w:rPr>
        <w:t>выборочным способом в период с 22 августа 2022 года   по  31 августа 2022 года</w:t>
      </w:r>
      <w:r w:rsidR="004F6010">
        <w:rPr>
          <w:b w:val="0"/>
          <w:bCs w:val="0"/>
          <w:szCs w:val="28"/>
        </w:rPr>
        <w:t xml:space="preserve"> </w:t>
      </w:r>
      <w:r w:rsidR="003047E2">
        <w:rPr>
          <w:szCs w:val="28"/>
        </w:rPr>
        <w:t xml:space="preserve"> </w:t>
      </w:r>
      <w:r w:rsidR="003047E2" w:rsidRPr="004F6010">
        <w:rPr>
          <w:b w:val="0"/>
          <w:bCs w:val="0"/>
          <w:szCs w:val="28"/>
        </w:rPr>
        <w:t xml:space="preserve">главным специалистом администрации Доволенского района Новосибирской области - Пургиной Светланой Алексеевной, являющейся должностным лицом, уполномоченным администрацией Доволенского района Новосибирской области на проведение </w:t>
      </w:r>
      <w:r w:rsidR="003047E2" w:rsidRPr="004F6010">
        <w:rPr>
          <w:b w:val="0"/>
          <w:bCs w:val="0"/>
        </w:rPr>
        <w:t>ведомственного контроля</w:t>
      </w:r>
      <w:r w:rsidR="00536C5C" w:rsidRPr="004F6010">
        <w:rPr>
          <w:b w:val="0"/>
          <w:bCs w:val="0"/>
          <w:szCs w:val="28"/>
        </w:rPr>
        <w:t>.</w:t>
      </w:r>
    </w:p>
    <w:p w14:paraId="4237E6B4" w14:textId="1B73602F" w:rsidR="005D205A" w:rsidRPr="006A13B3" w:rsidRDefault="00CA49E3" w:rsidP="006A05CD">
      <w:pPr>
        <w:rPr>
          <w:b/>
          <w:bCs/>
          <w:szCs w:val="28"/>
        </w:rPr>
      </w:pPr>
      <w:r w:rsidRPr="00C14A01">
        <w:rPr>
          <w:szCs w:val="28"/>
        </w:rPr>
        <w:t xml:space="preserve"> </w:t>
      </w:r>
      <w:r w:rsidR="006B657F" w:rsidRPr="005D205A">
        <w:rPr>
          <w:szCs w:val="28"/>
        </w:rPr>
        <w:t>В</w:t>
      </w:r>
      <w:r w:rsidR="006B657F" w:rsidRPr="005D205A">
        <w:rPr>
          <w:rStyle w:val="13"/>
          <w:rFonts w:ascii="Times New Roman" w:hAnsi="Times New Roman" w:cs="Times New Roman"/>
          <w:sz w:val="28"/>
          <w:szCs w:val="28"/>
        </w:rPr>
        <w:t xml:space="preserve"> ходе проверки рассмотрены документ</w:t>
      </w:r>
      <w:r w:rsidR="007242A7" w:rsidRPr="005D205A">
        <w:rPr>
          <w:rStyle w:val="13"/>
          <w:rFonts w:ascii="Times New Roman" w:hAnsi="Times New Roman" w:cs="Times New Roman"/>
          <w:sz w:val="28"/>
          <w:szCs w:val="28"/>
        </w:rPr>
        <w:t>ы</w:t>
      </w:r>
      <w:r w:rsidR="006B657F" w:rsidRPr="005D205A">
        <w:rPr>
          <w:szCs w:val="28"/>
        </w:rPr>
        <w:t xml:space="preserve"> и информация</w:t>
      </w:r>
      <w:r w:rsidR="005D205A" w:rsidRPr="005D205A">
        <w:rPr>
          <w:szCs w:val="28"/>
        </w:rPr>
        <w:t xml:space="preserve"> </w:t>
      </w:r>
      <w:r w:rsidR="005D205A" w:rsidRPr="006A13B3">
        <w:rPr>
          <w:szCs w:val="28"/>
        </w:rPr>
        <w:t xml:space="preserve">представленные </w:t>
      </w:r>
      <w:r w:rsidR="00F76ACB">
        <w:t>МКОУ Баганская ООШ</w:t>
      </w:r>
      <w:r w:rsidR="00F76ACB" w:rsidRPr="006A13B3">
        <w:rPr>
          <w:color w:val="000000" w:themeColor="text1"/>
          <w:szCs w:val="28"/>
        </w:rPr>
        <w:t xml:space="preserve"> </w:t>
      </w:r>
      <w:r w:rsidR="005D205A" w:rsidRPr="006A13B3">
        <w:rPr>
          <w:color w:val="000000" w:themeColor="text1"/>
          <w:szCs w:val="28"/>
        </w:rPr>
        <w:t xml:space="preserve">с предварительным уведомлением руководителя </w:t>
      </w:r>
      <w:r w:rsidR="005D205A" w:rsidRPr="006A13B3">
        <w:rPr>
          <w:color w:val="000000"/>
          <w:szCs w:val="28"/>
        </w:rPr>
        <w:t>о начале проведения контрольного мероприятия</w:t>
      </w:r>
      <w:r w:rsidR="005D205A" w:rsidRPr="006A13B3">
        <w:rPr>
          <w:color w:val="000000" w:themeColor="text1"/>
          <w:szCs w:val="28"/>
        </w:rPr>
        <w:t xml:space="preserve"> (</w:t>
      </w:r>
      <w:r w:rsidR="005D205A" w:rsidRPr="00A45B7F">
        <w:rPr>
          <w:color w:val="000000"/>
          <w:szCs w:val="28"/>
        </w:rPr>
        <w:t xml:space="preserve">уведомление </w:t>
      </w:r>
      <w:r w:rsidR="005D205A" w:rsidRPr="00A45B7F">
        <w:rPr>
          <w:color w:val="000000" w:themeColor="text1"/>
          <w:szCs w:val="28"/>
        </w:rPr>
        <w:t xml:space="preserve">от </w:t>
      </w:r>
      <w:r w:rsidR="00234760">
        <w:rPr>
          <w:color w:val="000000" w:themeColor="text1"/>
          <w:szCs w:val="28"/>
        </w:rPr>
        <w:t>13</w:t>
      </w:r>
      <w:r w:rsidR="005D205A" w:rsidRPr="00A45B7F">
        <w:rPr>
          <w:color w:val="000000" w:themeColor="text1"/>
          <w:szCs w:val="28"/>
        </w:rPr>
        <w:t>.</w:t>
      </w:r>
      <w:r w:rsidR="00DE4361" w:rsidRPr="00A45B7F">
        <w:rPr>
          <w:color w:val="000000" w:themeColor="text1"/>
          <w:szCs w:val="28"/>
        </w:rPr>
        <w:t>0</w:t>
      </w:r>
      <w:r w:rsidR="00234760">
        <w:rPr>
          <w:color w:val="000000" w:themeColor="text1"/>
          <w:szCs w:val="28"/>
        </w:rPr>
        <w:t>8</w:t>
      </w:r>
      <w:r w:rsidR="005D205A" w:rsidRPr="00A45B7F">
        <w:rPr>
          <w:color w:val="000000" w:themeColor="text1"/>
          <w:szCs w:val="28"/>
        </w:rPr>
        <w:t>.202</w:t>
      </w:r>
      <w:r w:rsidR="00DE4361" w:rsidRPr="00A45B7F">
        <w:rPr>
          <w:color w:val="000000" w:themeColor="text1"/>
          <w:szCs w:val="28"/>
        </w:rPr>
        <w:t>2</w:t>
      </w:r>
      <w:r w:rsidR="005D205A" w:rsidRPr="00A45B7F">
        <w:rPr>
          <w:color w:val="000000" w:themeColor="text1"/>
          <w:szCs w:val="28"/>
        </w:rPr>
        <w:t>г. №</w:t>
      </w:r>
      <w:r w:rsidR="00081A63" w:rsidRPr="00A45B7F">
        <w:rPr>
          <w:color w:val="000000" w:themeColor="text1"/>
          <w:szCs w:val="28"/>
        </w:rPr>
        <w:t>1</w:t>
      </w:r>
      <w:r w:rsidR="00234760">
        <w:rPr>
          <w:color w:val="000000" w:themeColor="text1"/>
          <w:szCs w:val="28"/>
        </w:rPr>
        <w:t>3</w:t>
      </w:r>
      <w:r w:rsidR="005D205A" w:rsidRPr="00A45B7F">
        <w:rPr>
          <w:color w:val="000000" w:themeColor="text1"/>
          <w:szCs w:val="28"/>
        </w:rPr>
        <w:t>).</w:t>
      </w:r>
    </w:p>
    <w:p w14:paraId="3E26B278" w14:textId="5CDF2331" w:rsidR="00325A06" w:rsidRPr="006A13B3" w:rsidRDefault="00325A06" w:rsidP="00325A06">
      <w:pPr>
        <w:tabs>
          <w:tab w:val="left" w:pos="0"/>
        </w:tabs>
        <w:rPr>
          <w:szCs w:val="28"/>
        </w:rPr>
      </w:pPr>
      <w:r w:rsidRPr="006A13B3">
        <w:rPr>
          <w:szCs w:val="28"/>
        </w:rPr>
        <w:t xml:space="preserve">Необходимые документы, материалы и информация для </w:t>
      </w:r>
      <w:r w:rsidR="00610433">
        <w:rPr>
          <w:szCs w:val="28"/>
        </w:rPr>
        <w:t>осуществления контроля</w:t>
      </w:r>
      <w:r w:rsidRPr="006A13B3">
        <w:rPr>
          <w:szCs w:val="28"/>
        </w:rPr>
        <w:t>, в соответствии с запросом представлены в полном объёме.</w:t>
      </w:r>
    </w:p>
    <w:p w14:paraId="3B4304E7" w14:textId="015AA899" w:rsidR="006C45D2" w:rsidRPr="006A13B3" w:rsidRDefault="001B7D9F" w:rsidP="006C45D2">
      <w:pPr>
        <w:tabs>
          <w:tab w:val="left" w:pos="0"/>
        </w:tabs>
        <w:rPr>
          <w:szCs w:val="28"/>
        </w:rPr>
      </w:pPr>
      <w:r w:rsidRPr="006A13B3">
        <w:rPr>
          <w:szCs w:val="28"/>
        </w:rPr>
        <w:t xml:space="preserve">Кроме того, использована </w:t>
      </w:r>
      <w:r w:rsidR="001C7595" w:rsidRPr="006A13B3">
        <w:rPr>
          <w:szCs w:val="28"/>
        </w:rPr>
        <w:t>информаци</w:t>
      </w:r>
      <w:r w:rsidR="008F128E" w:rsidRPr="006A13B3">
        <w:rPr>
          <w:szCs w:val="28"/>
        </w:rPr>
        <w:t>я</w:t>
      </w:r>
      <w:r w:rsidR="001C7595" w:rsidRPr="006A13B3">
        <w:rPr>
          <w:szCs w:val="28"/>
        </w:rPr>
        <w:t xml:space="preserve"> официально</w:t>
      </w:r>
      <w:r w:rsidR="008F128E" w:rsidRPr="006A13B3">
        <w:rPr>
          <w:szCs w:val="28"/>
        </w:rPr>
        <w:t>го</w:t>
      </w:r>
      <w:r w:rsidR="001C7595" w:rsidRPr="006A13B3">
        <w:rPr>
          <w:szCs w:val="28"/>
        </w:rPr>
        <w:t xml:space="preserve"> сайт</w:t>
      </w:r>
      <w:r w:rsidR="008F128E" w:rsidRPr="006A13B3">
        <w:rPr>
          <w:szCs w:val="28"/>
        </w:rPr>
        <w:t>а</w:t>
      </w:r>
      <w:r w:rsidR="001C7595" w:rsidRPr="006A13B3">
        <w:rPr>
          <w:szCs w:val="28"/>
        </w:rPr>
        <w:t xml:space="preserve"> единой информационной системы сети «Интернет» </w:t>
      </w:r>
      <w:hyperlink r:id="rId10" w:history="1">
        <w:r w:rsidR="001C7595" w:rsidRPr="006A13B3">
          <w:rPr>
            <w:rStyle w:val="aa"/>
            <w:szCs w:val="28"/>
          </w:rPr>
          <w:t>(</w:t>
        </w:r>
        <w:r w:rsidR="001C7595" w:rsidRPr="006A13B3">
          <w:rPr>
            <w:rStyle w:val="aa"/>
            <w:szCs w:val="28"/>
            <w:lang w:val="en-US"/>
          </w:rPr>
          <w:t>www</w:t>
        </w:r>
        <w:r w:rsidR="001C7595" w:rsidRPr="006A13B3">
          <w:rPr>
            <w:rStyle w:val="aa"/>
            <w:szCs w:val="28"/>
          </w:rPr>
          <w:t>.</w:t>
        </w:r>
        <w:r w:rsidR="001C7595" w:rsidRPr="006A13B3">
          <w:rPr>
            <w:rStyle w:val="aa"/>
            <w:szCs w:val="28"/>
            <w:lang w:val="en-US"/>
          </w:rPr>
          <w:t>zakupki</w:t>
        </w:r>
        <w:r w:rsidR="001C7595" w:rsidRPr="006A13B3">
          <w:rPr>
            <w:rStyle w:val="aa"/>
            <w:szCs w:val="28"/>
          </w:rPr>
          <w:t>.</w:t>
        </w:r>
        <w:r w:rsidR="001C7595" w:rsidRPr="006A13B3">
          <w:rPr>
            <w:rStyle w:val="aa"/>
            <w:szCs w:val="28"/>
            <w:lang w:val="en-US"/>
          </w:rPr>
          <w:t>gov</w:t>
        </w:r>
        <w:r w:rsidR="001C7595" w:rsidRPr="006A13B3">
          <w:rPr>
            <w:rStyle w:val="aa"/>
            <w:szCs w:val="28"/>
          </w:rPr>
          <w:t>.</w:t>
        </w:r>
        <w:r w:rsidR="001C7595" w:rsidRPr="006A13B3">
          <w:rPr>
            <w:rStyle w:val="aa"/>
            <w:szCs w:val="28"/>
            <w:lang w:val="en-US"/>
          </w:rPr>
          <w:t>ru</w:t>
        </w:r>
        <w:r w:rsidR="001C7595" w:rsidRPr="006A13B3">
          <w:rPr>
            <w:rStyle w:val="aa"/>
            <w:szCs w:val="28"/>
          </w:rPr>
          <w:t>)</w:t>
        </w:r>
      </w:hyperlink>
      <w:r w:rsidR="001C7595" w:rsidRPr="006A13B3">
        <w:rPr>
          <w:szCs w:val="28"/>
        </w:rPr>
        <w:t xml:space="preserve"> (далее - ЕИС).</w:t>
      </w:r>
    </w:p>
    <w:p w14:paraId="5BE9337B" w14:textId="1D4F6211" w:rsidR="00132200" w:rsidRDefault="00132200" w:rsidP="00005FAB">
      <w:pPr>
        <w:pStyle w:val="12"/>
        <w:shd w:val="clear" w:color="auto" w:fill="auto"/>
        <w:tabs>
          <w:tab w:val="left" w:pos="629"/>
        </w:tabs>
        <w:spacing w:after="0"/>
        <w:ind w:firstLine="567"/>
        <w:jc w:val="both"/>
        <w:rPr>
          <w:sz w:val="28"/>
          <w:szCs w:val="28"/>
        </w:rPr>
      </w:pPr>
      <w:bookmarkStart w:id="5" w:name="bookmark7"/>
      <w:r w:rsidRPr="006A13B3">
        <w:rPr>
          <w:sz w:val="28"/>
          <w:szCs w:val="28"/>
        </w:rPr>
        <w:t>Общие сведения о</w:t>
      </w:r>
      <w:r w:rsidR="00D7291E" w:rsidRPr="006A13B3">
        <w:rPr>
          <w:sz w:val="28"/>
          <w:szCs w:val="28"/>
        </w:rPr>
        <w:t xml:space="preserve"> </w:t>
      </w:r>
      <w:r w:rsidR="00DE069D">
        <w:rPr>
          <w:sz w:val="28"/>
          <w:szCs w:val="28"/>
        </w:rPr>
        <w:t>су</w:t>
      </w:r>
      <w:r w:rsidR="00D7291E" w:rsidRPr="006A13B3">
        <w:rPr>
          <w:sz w:val="28"/>
          <w:szCs w:val="28"/>
        </w:rPr>
        <w:t>бъекте контроля</w:t>
      </w:r>
      <w:r w:rsidRPr="006A13B3">
        <w:rPr>
          <w:sz w:val="28"/>
          <w:szCs w:val="28"/>
        </w:rPr>
        <w:t>:</w:t>
      </w:r>
      <w:bookmarkEnd w:id="5"/>
    </w:p>
    <w:p w14:paraId="75EA3ACD" w14:textId="558E0513" w:rsidR="00971EAA" w:rsidRPr="00B030B9" w:rsidRDefault="00971EAA" w:rsidP="00B030B9">
      <w:pPr>
        <w:rPr>
          <w:rStyle w:val="sectioninfo2"/>
          <w:color w:val="334059"/>
          <w:szCs w:val="28"/>
        </w:rPr>
      </w:pPr>
      <w:r w:rsidRPr="00B030B9">
        <w:t>Тип организации</w:t>
      </w:r>
      <w:r w:rsidR="00E87EC7">
        <w:t>:</w:t>
      </w:r>
      <w:r w:rsidRPr="00B030B9">
        <w:rPr>
          <w:rStyle w:val="sectioninfo2"/>
          <w:color w:val="334059"/>
          <w:szCs w:val="28"/>
          <w:specVanish w:val="0"/>
        </w:rPr>
        <w:t xml:space="preserve"> </w:t>
      </w:r>
      <w:r w:rsidRPr="00B030B9">
        <w:t>Казенное учреждение</w:t>
      </w:r>
      <w:r w:rsidRPr="00B030B9">
        <w:rPr>
          <w:rStyle w:val="sectioninfo2"/>
          <w:color w:val="334059"/>
          <w:szCs w:val="28"/>
          <w:specVanish w:val="0"/>
        </w:rPr>
        <w:t xml:space="preserve"> </w:t>
      </w:r>
    </w:p>
    <w:p w14:paraId="152D3AAA" w14:textId="0114AB23" w:rsidR="00971EAA" w:rsidRDefault="00971EAA" w:rsidP="00B030B9">
      <w:r w:rsidRPr="00B030B9">
        <w:t>Уровень организации</w:t>
      </w:r>
      <w:r w:rsidR="00B7249F">
        <w:t>:</w:t>
      </w:r>
      <w:r w:rsidRPr="00B030B9">
        <w:rPr>
          <w:rStyle w:val="sectioninfo2"/>
          <w:color w:val="334059"/>
          <w:szCs w:val="28"/>
          <w:specVanish w:val="0"/>
        </w:rPr>
        <w:t xml:space="preserve"> </w:t>
      </w:r>
      <w:r w:rsidRPr="00B030B9">
        <w:t xml:space="preserve">Муниципальный уровень </w:t>
      </w:r>
    </w:p>
    <w:p w14:paraId="43370C03" w14:textId="77777777" w:rsidR="00975270" w:rsidRPr="00975270" w:rsidRDefault="00975270" w:rsidP="00975270">
      <w:pPr>
        <w:rPr>
          <w:specVanish/>
        </w:rPr>
      </w:pPr>
      <w:r w:rsidRPr="00033202">
        <w:t xml:space="preserve">Код по </w:t>
      </w:r>
      <w:r>
        <w:t>с</w:t>
      </w:r>
      <w:r w:rsidRPr="00033202">
        <w:t>водному реестру</w:t>
      </w:r>
      <w:r>
        <w:t>:</w:t>
      </w:r>
      <w:r w:rsidRPr="00033202">
        <w:t xml:space="preserve"> </w:t>
      </w:r>
      <w:r w:rsidRPr="00975270">
        <w:t>50301004</w:t>
      </w:r>
    </w:p>
    <w:p w14:paraId="17234A3C" w14:textId="77777777" w:rsidR="00657310" w:rsidRDefault="00971EAA" w:rsidP="00033202">
      <w:r w:rsidRPr="00033202">
        <w:t>ОКПО</w:t>
      </w:r>
      <w:r w:rsidRPr="00033202">
        <w:rPr>
          <w:rStyle w:val="sectiontitle4"/>
          <w:sz w:val="28"/>
          <w:szCs w:val="28"/>
          <w:specVanish w:val="0"/>
        </w:rPr>
        <w:t xml:space="preserve">  </w:t>
      </w:r>
      <w:r w:rsidR="00033202" w:rsidRPr="00033202">
        <w:rPr>
          <w:specVanish/>
        </w:rPr>
        <w:t xml:space="preserve"> -</w:t>
      </w:r>
      <w:r w:rsidR="00033202">
        <w:rPr>
          <w:rStyle w:val="sectiontitle4"/>
          <w:sz w:val="28"/>
          <w:szCs w:val="28"/>
          <w:specVanish w:val="0"/>
        </w:rPr>
        <w:t xml:space="preserve">  </w:t>
      </w:r>
      <w:r w:rsidR="00657310" w:rsidRPr="00657310">
        <w:t xml:space="preserve">23638125 </w:t>
      </w:r>
    </w:p>
    <w:p w14:paraId="5C4D1BCC" w14:textId="3F255B10" w:rsidR="00751A41" w:rsidRPr="00033202" w:rsidRDefault="00751A41" w:rsidP="00033202">
      <w:pPr>
        <w:rPr>
          <w:szCs w:val="28"/>
        </w:rPr>
      </w:pPr>
      <w:r w:rsidRPr="00033202">
        <w:t>Код бюджета</w:t>
      </w:r>
      <w:r w:rsidR="00033202">
        <w:t>:</w:t>
      </w:r>
      <w:r w:rsidRPr="00033202">
        <w:t>51030583</w:t>
      </w:r>
      <w:r w:rsidR="00033202">
        <w:t>,  н</w:t>
      </w:r>
      <w:r w:rsidRPr="00033202">
        <w:t>аименование бюджета</w:t>
      </w:r>
      <w:r w:rsidR="00033202">
        <w:t>:</w:t>
      </w:r>
      <w:r w:rsidRPr="00033202">
        <w:t xml:space="preserve">  </w:t>
      </w:r>
      <w:r w:rsidR="00033202">
        <w:t>бюджет</w:t>
      </w:r>
      <w:r w:rsidRPr="00033202">
        <w:t xml:space="preserve"> Доволенск</w:t>
      </w:r>
      <w:r w:rsidR="00033202">
        <w:t>ого</w:t>
      </w:r>
      <w:r w:rsidRPr="00033202">
        <w:t xml:space="preserve"> район</w:t>
      </w:r>
      <w:r w:rsidR="00033202">
        <w:t>а</w:t>
      </w:r>
    </w:p>
    <w:p w14:paraId="287A9861" w14:textId="057B183D" w:rsidR="00127BF2" w:rsidRPr="00A61F09" w:rsidRDefault="00C60A85" w:rsidP="00127BF2">
      <w:pPr>
        <w:tabs>
          <w:tab w:val="left" w:pos="968"/>
        </w:tabs>
      </w:pPr>
      <w:r w:rsidRPr="000179B8">
        <w:rPr>
          <w:i/>
          <w:iCs/>
          <w:szCs w:val="28"/>
          <w:u w:val="single"/>
        </w:rPr>
        <w:t>П</w:t>
      </w:r>
      <w:r w:rsidR="00127BF2" w:rsidRPr="000179B8">
        <w:rPr>
          <w:i/>
          <w:iCs/>
          <w:szCs w:val="28"/>
          <w:u w:val="single"/>
        </w:rPr>
        <w:t>олное наименование учреждения</w:t>
      </w:r>
      <w:r w:rsidR="00127BF2" w:rsidRPr="00104DA0">
        <w:rPr>
          <w:szCs w:val="28"/>
        </w:rPr>
        <w:t xml:space="preserve">: </w:t>
      </w:r>
      <w:r w:rsidR="00A61F09" w:rsidRPr="00A61F09">
        <w:t>Муниципальное казенное общеобразовательное учреждение Баганская основная общеобразовательная школа</w:t>
      </w:r>
    </w:p>
    <w:p w14:paraId="66839BC4" w14:textId="162F241A" w:rsidR="00EE171E" w:rsidRPr="00EE746E" w:rsidRDefault="00C60A85" w:rsidP="00127BF2">
      <w:pPr>
        <w:tabs>
          <w:tab w:val="left" w:pos="968"/>
        </w:tabs>
      </w:pPr>
      <w:r w:rsidRPr="000179B8">
        <w:rPr>
          <w:i/>
          <w:iCs/>
          <w:szCs w:val="28"/>
          <w:u w:val="single"/>
        </w:rPr>
        <w:t>К</w:t>
      </w:r>
      <w:r w:rsidR="00127BF2" w:rsidRPr="000179B8">
        <w:rPr>
          <w:i/>
          <w:iCs/>
          <w:szCs w:val="28"/>
          <w:u w:val="single"/>
        </w:rPr>
        <w:t>раткое наименование учреждения</w:t>
      </w:r>
      <w:r w:rsidR="00127BF2" w:rsidRPr="00104DA0">
        <w:rPr>
          <w:szCs w:val="28"/>
        </w:rPr>
        <w:t xml:space="preserve">: </w:t>
      </w:r>
      <w:r w:rsidR="00EE746E" w:rsidRPr="00EE746E">
        <w:t>МКОУ Баганская ООШ</w:t>
      </w:r>
    </w:p>
    <w:p w14:paraId="3317D2E2" w14:textId="77777777" w:rsidR="008054B4" w:rsidRPr="00A42E4C" w:rsidRDefault="008054B4" w:rsidP="008054B4">
      <w:pPr>
        <w:autoSpaceDE w:val="0"/>
        <w:autoSpaceDN w:val="0"/>
        <w:adjustRightInd w:val="0"/>
      </w:pPr>
      <w:r w:rsidRPr="005E5302">
        <w:t xml:space="preserve">ИНН </w:t>
      </w:r>
      <w:r>
        <w:t>–</w:t>
      </w:r>
      <w:r w:rsidRPr="005E5302">
        <w:t xml:space="preserve"> 5420102290</w:t>
      </w:r>
      <w:r>
        <w:t xml:space="preserve">, КПП – 542001001, ОГРН - </w:t>
      </w:r>
      <w:r w:rsidRPr="00A42E4C">
        <w:t>1025405013490.</w:t>
      </w:r>
    </w:p>
    <w:p w14:paraId="0E111856" w14:textId="5591F503" w:rsidR="00127BF2" w:rsidRPr="0071313D" w:rsidRDefault="001A6B75" w:rsidP="00127BF2">
      <w:r w:rsidRPr="000179B8">
        <w:rPr>
          <w:i/>
          <w:iCs/>
          <w:szCs w:val="28"/>
          <w:u w:val="single"/>
        </w:rPr>
        <w:t>Ю</w:t>
      </w:r>
      <w:r w:rsidR="00127BF2" w:rsidRPr="000179B8">
        <w:rPr>
          <w:i/>
          <w:iCs/>
          <w:szCs w:val="28"/>
          <w:u w:val="single"/>
        </w:rPr>
        <w:t>ридический адрес</w:t>
      </w:r>
      <w:r w:rsidR="00127BF2" w:rsidRPr="00104DA0">
        <w:rPr>
          <w:szCs w:val="28"/>
        </w:rPr>
        <w:t xml:space="preserve">: </w:t>
      </w:r>
      <w:r w:rsidR="0071313D" w:rsidRPr="0071313D">
        <w:t>632458, Российская Федерация, Сибирский федеральный округ, Новосибирская обл., Доволенский р-н, с. Баган, ул. Школьная, дом 5</w:t>
      </w:r>
      <w:r w:rsidR="004E6CC3">
        <w:t>;</w:t>
      </w:r>
    </w:p>
    <w:p w14:paraId="029FD015" w14:textId="77777777" w:rsidR="005B6E3F" w:rsidRDefault="001A6B75" w:rsidP="00684D4D">
      <w:r w:rsidRPr="000179B8">
        <w:rPr>
          <w:i/>
          <w:iCs/>
          <w:szCs w:val="28"/>
          <w:u w:val="single"/>
        </w:rPr>
        <w:t>Ф</w:t>
      </w:r>
      <w:r w:rsidR="00127BF2" w:rsidRPr="000179B8">
        <w:rPr>
          <w:i/>
          <w:iCs/>
          <w:szCs w:val="28"/>
          <w:u w:val="single"/>
        </w:rPr>
        <w:t>актический адрес места нахождения</w:t>
      </w:r>
      <w:r w:rsidR="00127BF2" w:rsidRPr="00104DA0">
        <w:rPr>
          <w:szCs w:val="28"/>
        </w:rPr>
        <w:t xml:space="preserve">: </w:t>
      </w:r>
      <w:r w:rsidR="004E6CC3" w:rsidRPr="0071313D">
        <w:t>632458, Российская Федерация, Сибирский федеральный округ, Новосибирская обл., Доволенский р-н, с. Баган, ул. Школьная, дом 5</w:t>
      </w:r>
      <w:r w:rsidR="004E6CC3">
        <w:t>;</w:t>
      </w:r>
    </w:p>
    <w:p w14:paraId="453E04A7" w14:textId="6F836910" w:rsidR="002A0A24" w:rsidRDefault="002A0A24" w:rsidP="00684D4D">
      <w:pPr>
        <w:rPr>
          <w:szCs w:val="28"/>
        </w:rPr>
      </w:pPr>
      <w:r w:rsidRPr="00104DA0">
        <w:rPr>
          <w:szCs w:val="28"/>
        </w:rPr>
        <w:t xml:space="preserve">Руководство </w:t>
      </w:r>
      <w:r w:rsidR="00386731" w:rsidRPr="00EE746E">
        <w:t>МКОУ Баганская ООШ</w:t>
      </w:r>
      <w:r w:rsidR="00386731" w:rsidRPr="00104DA0">
        <w:rPr>
          <w:szCs w:val="28"/>
        </w:rPr>
        <w:t xml:space="preserve"> </w:t>
      </w:r>
      <w:r w:rsidRPr="00104DA0">
        <w:rPr>
          <w:szCs w:val="28"/>
        </w:rPr>
        <w:t xml:space="preserve">осуществляет – </w:t>
      </w:r>
      <w:r w:rsidR="008E661F" w:rsidRPr="00104DA0">
        <w:rPr>
          <w:szCs w:val="28"/>
        </w:rPr>
        <w:t xml:space="preserve">директор </w:t>
      </w:r>
      <w:r w:rsidR="00386731" w:rsidRPr="00386731">
        <w:t>Горлач Алексей Александрович</w:t>
      </w:r>
      <w:r w:rsidR="001567DD">
        <w:rPr>
          <w:szCs w:val="28"/>
        </w:rPr>
        <w:t xml:space="preserve">, </w:t>
      </w:r>
      <w:r w:rsidR="003D389A">
        <w:rPr>
          <w:szCs w:val="28"/>
        </w:rPr>
        <w:t xml:space="preserve">назначен </w:t>
      </w:r>
      <w:r w:rsidR="00556558">
        <w:rPr>
          <w:szCs w:val="28"/>
        </w:rPr>
        <w:t>с 01.07.2019г. р</w:t>
      </w:r>
      <w:r w:rsidR="003D389A">
        <w:rPr>
          <w:szCs w:val="28"/>
        </w:rPr>
        <w:t xml:space="preserve">аспоряжением администрации Доволенского района новосибирской области от </w:t>
      </w:r>
      <w:r w:rsidR="00E072EE">
        <w:rPr>
          <w:szCs w:val="28"/>
        </w:rPr>
        <w:t>01</w:t>
      </w:r>
      <w:r w:rsidR="003D389A">
        <w:rPr>
          <w:szCs w:val="28"/>
        </w:rPr>
        <w:t>.0</w:t>
      </w:r>
      <w:r w:rsidR="00E072EE">
        <w:rPr>
          <w:szCs w:val="28"/>
        </w:rPr>
        <w:t>7</w:t>
      </w:r>
      <w:r w:rsidR="003D389A">
        <w:rPr>
          <w:szCs w:val="28"/>
        </w:rPr>
        <w:t>.201</w:t>
      </w:r>
      <w:r w:rsidR="00E072EE">
        <w:rPr>
          <w:szCs w:val="28"/>
        </w:rPr>
        <w:t>9</w:t>
      </w:r>
      <w:r w:rsidR="003D389A">
        <w:rPr>
          <w:szCs w:val="28"/>
        </w:rPr>
        <w:t xml:space="preserve"> №</w:t>
      </w:r>
      <w:r w:rsidR="00E072EE">
        <w:rPr>
          <w:szCs w:val="28"/>
        </w:rPr>
        <w:t>19</w:t>
      </w:r>
      <w:r w:rsidR="003D389A">
        <w:rPr>
          <w:szCs w:val="28"/>
        </w:rPr>
        <w:t>-рка</w:t>
      </w:r>
      <w:r w:rsidR="00EC14C3" w:rsidRPr="00104DA0">
        <w:rPr>
          <w:szCs w:val="28"/>
        </w:rPr>
        <w:t>.</w:t>
      </w:r>
      <w:r w:rsidR="001567DD">
        <w:rPr>
          <w:szCs w:val="28"/>
        </w:rPr>
        <w:t xml:space="preserve"> </w:t>
      </w:r>
    </w:p>
    <w:p w14:paraId="5C50C12E" w14:textId="77777777" w:rsidR="00B36001" w:rsidRDefault="00813913" w:rsidP="00B36001">
      <w:pPr>
        <w:ind w:firstLine="284"/>
        <w:rPr>
          <w:szCs w:val="28"/>
        </w:rPr>
      </w:pPr>
      <w:r w:rsidRPr="00A61F09">
        <w:t>Муниципальное казенное общеобразовательное учреждение Баганская основная общеобразовательная школа</w:t>
      </w:r>
      <w:r>
        <w:t xml:space="preserve"> </w:t>
      </w:r>
      <w:r w:rsidRPr="00813913">
        <w:t>является некоммерческой организацией, созданной</w:t>
      </w:r>
      <w:r>
        <w:t xml:space="preserve"> </w:t>
      </w:r>
      <w:r w:rsidRPr="00813913">
        <w:t>для</w:t>
      </w:r>
      <w:r>
        <w:t xml:space="preserve"> </w:t>
      </w:r>
      <w:r w:rsidRPr="00813913">
        <w:lastRenderedPageBreak/>
        <w:t>оказания</w:t>
      </w:r>
      <w:r>
        <w:t xml:space="preserve"> </w:t>
      </w:r>
      <w:r w:rsidRPr="00813913">
        <w:t>муниципальных услуг в целях обеспечения реализации предусмотренных</w:t>
      </w:r>
      <w:r>
        <w:t xml:space="preserve"> </w:t>
      </w:r>
      <w:r w:rsidRPr="00813913">
        <w:t>законодательством Российской Федерации полномочий в сфере образования</w:t>
      </w:r>
      <w:r>
        <w:t>.</w:t>
      </w:r>
      <w:r w:rsidR="00950729">
        <w:t xml:space="preserve"> </w:t>
      </w:r>
      <w:r w:rsidR="0076296B">
        <w:rPr>
          <w:szCs w:val="28"/>
        </w:rPr>
        <w:t>Учреждение</w:t>
      </w:r>
      <w:r w:rsidR="008E662D">
        <w:t xml:space="preserve"> действует на основании устава</w:t>
      </w:r>
      <w:r w:rsidR="008E662D" w:rsidRPr="002858CF">
        <w:t xml:space="preserve">, утвержденного </w:t>
      </w:r>
      <w:r w:rsidR="002858CF" w:rsidRPr="002858CF">
        <w:t xml:space="preserve">постановлением </w:t>
      </w:r>
      <w:r w:rsidR="0076296B">
        <w:t>администрации</w:t>
      </w:r>
      <w:r w:rsidR="002858CF" w:rsidRPr="002858CF">
        <w:t xml:space="preserve"> Доволенского района </w:t>
      </w:r>
      <w:r w:rsidR="008E662D" w:rsidRPr="002858CF">
        <w:t xml:space="preserve"> Новосибирской области от </w:t>
      </w:r>
      <w:r w:rsidR="0076296B">
        <w:t>09</w:t>
      </w:r>
      <w:r w:rsidR="008E662D" w:rsidRPr="002858CF">
        <w:t>.</w:t>
      </w:r>
      <w:r w:rsidR="0076296B">
        <w:t>12</w:t>
      </w:r>
      <w:r w:rsidR="008E662D" w:rsidRPr="002858CF">
        <w:t>.20</w:t>
      </w:r>
      <w:r w:rsidR="0076296B">
        <w:t>15</w:t>
      </w:r>
      <w:r w:rsidR="008E662D" w:rsidRPr="002858CF">
        <w:t xml:space="preserve"> №</w:t>
      </w:r>
      <w:r w:rsidR="0076296B">
        <w:t>695-па</w:t>
      </w:r>
      <w:r w:rsidR="008E662D" w:rsidRPr="002858CF">
        <w:t xml:space="preserve">. </w:t>
      </w:r>
      <w:r w:rsidR="00B36001" w:rsidRPr="003E0C11">
        <w:rPr>
          <w:szCs w:val="28"/>
        </w:rPr>
        <w:t xml:space="preserve">Учредителем Учреждения является администрация Доволенский район Новосибирской области. </w:t>
      </w:r>
    </w:p>
    <w:p w14:paraId="720BFEF9" w14:textId="77777777" w:rsidR="0076296B" w:rsidRPr="00DC6EDA" w:rsidRDefault="0076296B" w:rsidP="00950729">
      <w:pPr>
        <w:rPr>
          <w:szCs w:val="28"/>
        </w:rPr>
      </w:pPr>
      <w:r w:rsidRPr="00DC6EDA">
        <w:rPr>
          <w:szCs w:val="28"/>
        </w:rPr>
        <w:t>Муниципальное казенное общеобразовательное учреждение Баганская основная общеобразовательная школа</w:t>
      </w:r>
      <w:r w:rsidRPr="00DC6EDA">
        <w:rPr>
          <w:rFonts w:eastAsia="MS Mincho"/>
          <w:bCs/>
        </w:rPr>
        <w:t xml:space="preserve"> 15.10.1999г. поставлена на учет в Межрайонной Инспекции Федеральной налоговой службы № 6 по Новосибирской области: свидетельство о постановке на учет Российской организации в налоговом органе по месту ее нахождения серия 54  № 005085988, и ей присвоен</w:t>
      </w:r>
      <w:r w:rsidRPr="00DC6EDA">
        <w:rPr>
          <w:rFonts w:eastAsia="MS Mincho"/>
          <w:bCs/>
          <w:i/>
        </w:rPr>
        <w:t xml:space="preserve"> </w:t>
      </w:r>
      <w:r w:rsidRPr="00DC6EDA">
        <w:rPr>
          <w:rFonts w:eastAsia="MS Mincho"/>
          <w:bCs/>
        </w:rPr>
        <w:t xml:space="preserve">основной государственный регистрационный номер </w:t>
      </w:r>
      <w:r w:rsidRPr="00DC6EDA">
        <w:rPr>
          <w:szCs w:val="28"/>
          <w:shd w:val="clear" w:color="auto" w:fill="F9F9F9"/>
        </w:rPr>
        <w:t>1025405013490</w:t>
      </w:r>
      <w:r w:rsidRPr="00DC6EDA">
        <w:rPr>
          <w:rFonts w:eastAsia="MS Mincho"/>
          <w:bCs/>
        </w:rPr>
        <w:t xml:space="preserve">, ИНН </w:t>
      </w:r>
      <w:r w:rsidRPr="00DC6EDA">
        <w:rPr>
          <w:szCs w:val="28"/>
          <w:shd w:val="clear" w:color="auto" w:fill="F9F9F9"/>
        </w:rPr>
        <w:t>5420102290</w:t>
      </w:r>
      <w:r w:rsidRPr="00DC6EDA">
        <w:rPr>
          <w:rFonts w:eastAsia="MS Mincho"/>
          <w:bCs/>
        </w:rPr>
        <w:t xml:space="preserve">, КПП </w:t>
      </w:r>
      <w:r w:rsidRPr="00DC6EDA">
        <w:rPr>
          <w:szCs w:val="28"/>
          <w:shd w:val="clear" w:color="auto" w:fill="F9F9F9"/>
        </w:rPr>
        <w:t>542001001</w:t>
      </w:r>
      <w:r w:rsidRPr="00DC6EDA">
        <w:rPr>
          <w:rFonts w:eastAsia="MS Mincho"/>
          <w:bCs/>
        </w:rPr>
        <w:t xml:space="preserve">.   </w:t>
      </w:r>
    </w:p>
    <w:p w14:paraId="58F3ADA6" w14:textId="24131DE9" w:rsidR="00BC7494" w:rsidRPr="006A13B3" w:rsidRDefault="00AE1A8A" w:rsidP="00945CBA">
      <w:pPr>
        <w:rPr>
          <w:szCs w:val="28"/>
        </w:rPr>
      </w:pPr>
      <w:r w:rsidRPr="00D5194A">
        <w:rPr>
          <w:szCs w:val="28"/>
        </w:rPr>
        <w:t>Учреждение</w:t>
      </w:r>
      <w:r w:rsidRPr="00061E24">
        <w:rPr>
          <w:color w:val="FF0000"/>
          <w:szCs w:val="28"/>
        </w:rPr>
        <w:t xml:space="preserve"> </w:t>
      </w:r>
      <w:r w:rsidRPr="006A13B3">
        <w:rPr>
          <w:szCs w:val="28"/>
        </w:rPr>
        <w:t>является юридическим лицом, имеет обособленное имущество, самостоятельный баланс, лицевые счета в территориальных органах казначейства, печать, штампы, бланки со своим наименованием, вывеску установленного образца.</w:t>
      </w:r>
    </w:p>
    <w:p w14:paraId="7095E7CF" w14:textId="016F445B" w:rsidR="007E08C0" w:rsidRDefault="007E08C0" w:rsidP="00BC7494">
      <w:pPr>
        <w:rPr>
          <w:rFonts w:ascii="Times-Roman" w:hAnsi="Times-Roman"/>
          <w:color w:val="000000"/>
          <w:szCs w:val="28"/>
        </w:rPr>
      </w:pPr>
      <w:r w:rsidRPr="007E08C0">
        <w:rPr>
          <w:rFonts w:ascii="TimesNewRoman" w:hAnsi="TimesNewRoman"/>
          <w:color w:val="000000"/>
          <w:szCs w:val="28"/>
        </w:rPr>
        <w:t xml:space="preserve">Имущество Учреждения </w:t>
      </w:r>
      <w:r w:rsidRPr="007E08C0">
        <w:rPr>
          <w:rFonts w:ascii="Times-Roman" w:hAnsi="Times-Roman"/>
          <w:color w:val="000000"/>
          <w:szCs w:val="28"/>
        </w:rPr>
        <w:t>(</w:t>
      </w:r>
      <w:r w:rsidRPr="007E08C0">
        <w:rPr>
          <w:rFonts w:ascii="TimesNewRoman" w:hAnsi="TimesNewRoman"/>
          <w:color w:val="000000"/>
          <w:szCs w:val="28"/>
        </w:rPr>
        <w:t>здания</w:t>
      </w:r>
      <w:r w:rsidRPr="007E08C0">
        <w:rPr>
          <w:rFonts w:ascii="Times-Roman" w:hAnsi="Times-Roman"/>
          <w:color w:val="000000"/>
          <w:szCs w:val="28"/>
        </w:rPr>
        <w:t xml:space="preserve">, </w:t>
      </w:r>
      <w:r w:rsidRPr="007E08C0">
        <w:rPr>
          <w:rFonts w:ascii="TimesNewRoman" w:hAnsi="TimesNewRoman"/>
          <w:color w:val="000000"/>
          <w:szCs w:val="28"/>
        </w:rPr>
        <w:t>сооружения</w:t>
      </w:r>
      <w:r w:rsidRPr="007E08C0">
        <w:rPr>
          <w:rFonts w:ascii="Times-Roman" w:hAnsi="Times-Roman"/>
          <w:color w:val="000000"/>
          <w:szCs w:val="28"/>
        </w:rPr>
        <w:t xml:space="preserve">, </w:t>
      </w:r>
      <w:r w:rsidRPr="007E08C0">
        <w:rPr>
          <w:rFonts w:ascii="TimesNewRoman" w:hAnsi="TimesNewRoman"/>
          <w:color w:val="000000"/>
          <w:szCs w:val="28"/>
        </w:rPr>
        <w:t>имущество</w:t>
      </w:r>
      <w:r w:rsidRPr="007E08C0">
        <w:rPr>
          <w:rFonts w:ascii="Times-Roman" w:hAnsi="Times-Roman"/>
          <w:color w:val="000000"/>
          <w:szCs w:val="28"/>
        </w:rPr>
        <w:t xml:space="preserve">, </w:t>
      </w:r>
      <w:r w:rsidRPr="007E08C0">
        <w:rPr>
          <w:rFonts w:ascii="TimesNewRoman" w:hAnsi="TimesNewRoman"/>
          <w:color w:val="000000"/>
          <w:szCs w:val="28"/>
        </w:rPr>
        <w:t>оборудование</w:t>
      </w:r>
      <w:r w:rsidRPr="007E08C0">
        <w:rPr>
          <w:rFonts w:ascii="Times-Roman" w:hAnsi="Times-Roman"/>
          <w:color w:val="000000"/>
          <w:szCs w:val="28"/>
        </w:rPr>
        <w:t>)</w:t>
      </w:r>
      <w:r w:rsidRPr="007E08C0">
        <w:rPr>
          <w:rFonts w:ascii="Times-Roman" w:hAnsi="Times-Roman"/>
          <w:color w:val="000000"/>
          <w:szCs w:val="28"/>
        </w:rPr>
        <w:br/>
      </w:r>
      <w:r w:rsidRPr="007E08C0">
        <w:rPr>
          <w:rFonts w:ascii="TimesNewRoman" w:hAnsi="TimesNewRoman"/>
          <w:color w:val="000000"/>
          <w:szCs w:val="28"/>
        </w:rPr>
        <w:t>является собственностью Доволенского района</w:t>
      </w:r>
      <w:r w:rsidRPr="007E08C0">
        <w:rPr>
          <w:rFonts w:ascii="Times-Roman" w:hAnsi="Times-Roman"/>
          <w:color w:val="000000"/>
          <w:szCs w:val="28"/>
        </w:rPr>
        <w:t xml:space="preserve">, </w:t>
      </w:r>
      <w:r w:rsidRPr="007E08C0">
        <w:rPr>
          <w:rFonts w:ascii="TimesNewRoman" w:hAnsi="TimesNewRoman"/>
          <w:color w:val="000000"/>
          <w:szCs w:val="28"/>
        </w:rPr>
        <w:t>отражается на самостоятельном</w:t>
      </w:r>
      <w:r w:rsidRPr="007E08C0">
        <w:rPr>
          <w:rFonts w:ascii="TimesNewRoman" w:hAnsi="TimesNewRoman"/>
          <w:color w:val="000000"/>
          <w:szCs w:val="28"/>
        </w:rPr>
        <w:br/>
        <w:t>балансе Учреждения и закреплено за ним на праве оперативного управления в</w:t>
      </w:r>
      <w:r w:rsidRPr="007E08C0">
        <w:rPr>
          <w:rFonts w:ascii="TimesNewRoman" w:hAnsi="TimesNewRoman"/>
          <w:color w:val="000000"/>
          <w:szCs w:val="28"/>
        </w:rPr>
        <w:br/>
        <w:t>соответствии с Гражданским кодексом Российской Федерации</w:t>
      </w:r>
      <w:r w:rsidRPr="007E08C0">
        <w:rPr>
          <w:rFonts w:ascii="Times-Roman" w:hAnsi="Times-Roman"/>
          <w:color w:val="000000"/>
          <w:szCs w:val="28"/>
        </w:rPr>
        <w:t>.</w:t>
      </w:r>
      <w:r w:rsidR="001A6B75">
        <w:rPr>
          <w:rFonts w:ascii="Times-Roman" w:hAnsi="Times-Roman"/>
          <w:color w:val="000000"/>
          <w:szCs w:val="28"/>
        </w:rPr>
        <w:t xml:space="preserve"> </w:t>
      </w:r>
    </w:p>
    <w:p w14:paraId="7EFAEBDA" w14:textId="41EAE52A" w:rsidR="00BC7494" w:rsidRPr="006A13B3" w:rsidRDefault="00BC7494" w:rsidP="00BC7494">
      <w:pPr>
        <w:rPr>
          <w:szCs w:val="28"/>
        </w:rPr>
      </w:pPr>
      <w:r w:rsidRPr="006A13B3">
        <w:rPr>
          <w:szCs w:val="28"/>
        </w:rPr>
        <w:t>Финансовое обеспечение деятельности осуществляется за счет средств соответствующего бюджета бюджетной системы Российской Федерации и на основании бюджетной сметы.</w:t>
      </w:r>
      <w:bookmarkStart w:id="6" w:name="sub_1613"/>
    </w:p>
    <w:p w14:paraId="779C883D" w14:textId="05ED5D3A" w:rsidR="006266D2" w:rsidRDefault="006266D2" w:rsidP="00A8768D">
      <w:pPr>
        <w:rPr>
          <w:rFonts w:ascii="Times-Roman" w:hAnsi="Times-Roman"/>
          <w:color w:val="000000"/>
          <w:szCs w:val="28"/>
        </w:rPr>
      </w:pPr>
      <w:bookmarkStart w:id="7" w:name="sub_1614"/>
      <w:bookmarkEnd w:id="6"/>
      <w:r w:rsidRPr="006266D2">
        <w:rPr>
          <w:rFonts w:ascii="TimesNewRoman" w:hAnsi="TimesNewRoman"/>
          <w:color w:val="000000"/>
          <w:szCs w:val="28"/>
        </w:rPr>
        <w:t>Главным распорядителем бюджетных средств</w:t>
      </w:r>
      <w:r w:rsidRPr="006266D2">
        <w:rPr>
          <w:rFonts w:ascii="Times-Roman" w:hAnsi="Times-Roman"/>
          <w:color w:val="000000"/>
          <w:szCs w:val="28"/>
        </w:rPr>
        <w:t xml:space="preserve">, </w:t>
      </w:r>
      <w:r w:rsidRPr="006266D2">
        <w:rPr>
          <w:rFonts w:ascii="TimesNewRoman" w:hAnsi="TimesNewRoman"/>
          <w:color w:val="000000"/>
          <w:szCs w:val="28"/>
        </w:rPr>
        <w:t>имеющим право</w:t>
      </w:r>
      <w:r w:rsidRPr="006266D2">
        <w:rPr>
          <w:rFonts w:ascii="TimesNewRoman" w:hAnsi="TimesNewRoman"/>
          <w:color w:val="000000"/>
          <w:szCs w:val="28"/>
        </w:rPr>
        <w:br/>
        <w:t>распределять бюджетные ассигнования и лимиты бюджетных обязательств</w:t>
      </w:r>
      <w:r w:rsidRPr="006266D2">
        <w:rPr>
          <w:rFonts w:ascii="Times-Roman" w:hAnsi="Times-Roman"/>
          <w:color w:val="000000"/>
          <w:szCs w:val="28"/>
        </w:rPr>
        <w:t>,</w:t>
      </w:r>
      <w:r w:rsidRPr="006266D2">
        <w:rPr>
          <w:rFonts w:ascii="Times-Roman" w:hAnsi="Times-Roman"/>
          <w:color w:val="000000"/>
          <w:szCs w:val="28"/>
        </w:rPr>
        <w:br/>
      </w:r>
      <w:r w:rsidRPr="006266D2">
        <w:rPr>
          <w:rFonts w:ascii="TimesNewRoman" w:hAnsi="TimesNewRoman"/>
          <w:color w:val="000000"/>
          <w:szCs w:val="28"/>
        </w:rPr>
        <w:t>является Учредитель</w:t>
      </w:r>
      <w:r w:rsidRPr="006266D2">
        <w:rPr>
          <w:rFonts w:ascii="Times-Roman" w:hAnsi="Times-Roman"/>
          <w:color w:val="000000"/>
          <w:szCs w:val="28"/>
        </w:rPr>
        <w:t xml:space="preserve">. </w:t>
      </w:r>
      <w:r w:rsidRPr="006266D2">
        <w:rPr>
          <w:rFonts w:ascii="TimesNewRoman" w:hAnsi="TimesNewRoman"/>
          <w:color w:val="000000"/>
          <w:szCs w:val="28"/>
        </w:rPr>
        <w:t>Бюджетная смета Учреждения утверждается и ведётся в</w:t>
      </w:r>
      <w:r w:rsidRPr="006266D2">
        <w:rPr>
          <w:rFonts w:ascii="TimesNewRoman" w:hAnsi="TimesNewRoman"/>
          <w:color w:val="000000"/>
          <w:szCs w:val="28"/>
        </w:rPr>
        <w:br/>
        <w:t>порядке</w:t>
      </w:r>
      <w:r w:rsidRPr="006266D2">
        <w:rPr>
          <w:rFonts w:ascii="Times-Roman" w:hAnsi="Times-Roman"/>
          <w:color w:val="000000"/>
          <w:szCs w:val="28"/>
        </w:rPr>
        <w:t xml:space="preserve">, </w:t>
      </w:r>
      <w:r w:rsidRPr="006266D2">
        <w:rPr>
          <w:rFonts w:ascii="TimesNewRoman" w:hAnsi="TimesNewRoman"/>
          <w:color w:val="000000"/>
          <w:szCs w:val="28"/>
        </w:rPr>
        <w:t>установленном главным распорядителем</w:t>
      </w:r>
      <w:r w:rsidRPr="006266D2">
        <w:rPr>
          <w:rFonts w:ascii="Times-Roman" w:hAnsi="Times-Roman"/>
          <w:color w:val="000000"/>
          <w:szCs w:val="28"/>
        </w:rPr>
        <w:t>.</w:t>
      </w:r>
      <w:r>
        <w:rPr>
          <w:rFonts w:ascii="Times-Roman" w:hAnsi="Times-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Деятельность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Учреждения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финансируется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его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Учредителем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в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соответствии</w:t>
      </w:r>
      <w:r>
        <w:rPr>
          <w:rFonts w:ascii="TimesNewRoman" w:hAnsi="TimesNewRoman"/>
          <w:color w:val="000000"/>
          <w:szCs w:val="28"/>
        </w:rPr>
        <w:t xml:space="preserve"> </w:t>
      </w:r>
      <w:r w:rsidRPr="006266D2">
        <w:rPr>
          <w:rFonts w:ascii="TimesNewRoman" w:hAnsi="TimesNewRoman"/>
          <w:color w:val="000000"/>
          <w:szCs w:val="28"/>
        </w:rPr>
        <w:t>с договором между ними</w:t>
      </w:r>
      <w:r w:rsidRPr="006266D2">
        <w:rPr>
          <w:rFonts w:ascii="Times-Roman" w:hAnsi="Times-Roman"/>
          <w:color w:val="000000"/>
          <w:szCs w:val="28"/>
        </w:rPr>
        <w:t>.</w:t>
      </w:r>
    </w:p>
    <w:p w14:paraId="3A6D9774" w14:textId="69A2A3E4" w:rsidR="00FC6866" w:rsidRPr="006A13B3" w:rsidRDefault="00BC7494" w:rsidP="00FC6866">
      <w:pPr>
        <w:rPr>
          <w:szCs w:val="28"/>
        </w:rPr>
      </w:pPr>
      <w:r w:rsidRPr="006A13B3">
        <w:rPr>
          <w:szCs w:val="28"/>
        </w:rPr>
        <w:t>Учреждение осуществляет операции с бюджетными средствами через лицевые счета, открытые ему в соответствии Бюджетным кодексом РФ.</w:t>
      </w:r>
      <w:bookmarkEnd w:id="7"/>
      <w:r w:rsidR="001A6B75">
        <w:rPr>
          <w:szCs w:val="28"/>
        </w:rPr>
        <w:t xml:space="preserve"> </w:t>
      </w:r>
      <w:r w:rsidR="00FC6866" w:rsidRPr="006A13B3">
        <w:rPr>
          <w:szCs w:val="28"/>
        </w:rPr>
        <w:t>В проверяемом периоде для осуществления операций с денежными средствами, выделенными на содержание как получателю бюджетных средств, Учреждение использовало лицевой счёт, открытый в администрации Доволенского района Новосибирской области</w:t>
      </w:r>
      <w:r w:rsidR="00FC6866" w:rsidRPr="00971A49">
        <w:rPr>
          <w:szCs w:val="28"/>
        </w:rPr>
        <w:t>.</w:t>
      </w:r>
      <w:r w:rsidR="00FC6866" w:rsidRPr="006A13B3">
        <w:rPr>
          <w:szCs w:val="28"/>
        </w:rPr>
        <w:t xml:space="preserve"> Валютных счетов открыто не было</w:t>
      </w:r>
      <w:r w:rsidR="00FC6866" w:rsidRPr="006A13B3">
        <w:rPr>
          <w:b/>
          <w:bCs/>
          <w:szCs w:val="28"/>
        </w:rPr>
        <w:t>.</w:t>
      </w:r>
    </w:p>
    <w:p w14:paraId="1EA5A2F0" w14:textId="423B9A9C" w:rsidR="006E3AF6" w:rsidRPr="006A13B3" w:rsidRDefault="00FC6866" w:rsidP="006E3AF6">
      <w:pPr>
        <w:pStyle w:val="23"/>
        <w:shd w:val="clear" w:color="auto" w:fill="auto"/>
        <w:tabs>
          <w:tab w:val="left" w:pos="1340"/>
        </w:tabs>
        <w:spacing w:before="0" w:after="0"/>
        <w:ind w:right="20" w:firstLine="567"/>
        <w:rPr>
          <w:sz w:val="28"/>
          <w:szCs w:val="28"/>
        </w:rPr>
      </w:pPr>
      <w:r w:rsidRPr="006A13B3">
        <w:rPr>
          <w:sz w:val="28"/>
          <w:szCs w:val="28"/>
        </w:rPr>
        <w:t>Заключение муниципальных контрактов и иных гражданско-правовых договоров осуществляется от имени Учреждения, исполнение которых осуществляется за счет бюджетных средств, в соответствии с действующим законодательством. Размещение заказов на поставки товаров, оказание услуг, выполнение работ осуществляется в порядке, установленном для размещения заказов для муниципальных нужд.</w:t>
      </w:r>
    </w:p>
    <w:p w14:paraId="2EC9D103" w14:textId="099FF9BE" w:rsidR="00D557E7" w:rsidRDefault="00D557E7" w:rsidP="00D557E7">
      <w:r w:rsidRPr="00DA0F69">
        <w:rPr>
          <w:szCs w:val="28"/>
        </w:rPr>
        <w:t xml:space="preserve">В соответствии с п.10.1 ст.161 БК РФ </w:t>
      </w:r>
      <w:r w:rsidRPr="00DA0F69">
        <w:rPr>
          <w:rFonts w:eastAsiaTheme="minorHAnsi"/>
          <w:szCs w:val="28"/>
          <w:lang w:eastAsia="en-US"/>
        </w:rPr>
        <w:t>полномочия по ведению бюджетного учета и формированию бюджетной отчетности передано</w:t>
      </w:r>
      <w:r>
        <w:rPr>
          <w:rFonts w:eastAsiaTheme="minorHAnsi"/>
          <w:szCs w:val="28"/>
          <w:lang w:eastAsia="en-US"/>
        </w:rPr>
        <w:t xml:space="preserve"> </w:t>
      </w:r>
      <w:r w:rsidRPr="00DA3A12">
        <w:t>муниципальн</w:t>
      </w:r>
      <w:r>
        <w:t>о</w:t>
      </w:r>
      <w:r w:rsidRPr="00DA3A12">
        <w:t>м</w:t>
      </w:r>
      <w:r>
        <w:t>у</w:t>
      </w:r>
      <w:r w:rsidRPr="00DA3A12">
        <w:t xml:space="preserve"> казенн</w:t>
      </w:r>
      <w:r>
        <w:t>о</w:t>
      </w:r>
      <w:r w:rsidRPr="00DA3A12">
        <w:t>м</w:t>
      </w:r>
      <w:r>
        <w:t>у</w:t>
      </w:r>
      <w:r w:rsidRPr="00DA3A12">
        <w:t xml:space="preserve"> учреждени</w:t>
      </w:r>
      <w:r>
        <w:t>ю</w:t>
      </w:r>
      <w:r w:rsidRPr="00DA3A12">
        <w:t xml:space="preserve"> «Центр бухгалтерского, материально-технического и информационного  обеспечения Доволенского района» в соответствии с </w:t>
      </w:r>
      <w:r w:rsidRPr="00DA3A12">
        <w:lastRenderedPageBreak/>
        <w:t xml:space="preserve">заключенным  </w:t>
      </w:r>
      <w:r w:rsidRPr="00265551">
        <w:t xml:space="preserve">соглашением </w:t>
      </w:r>
      <w:r w:rsidRPr="00302CD7">
        <w:t>«О ведении бухгалтерского учета, материально-техническом и информационном обслуживании».</w:t>
      </w:r>
      <w:r w:rsidRPr="008047FD">
        <w:t xml:space="preserve"> </w:t>
      </w:r>
    </w:p>
    <w:p w14:paraId="134C0A59" w14:textId="7AE1616A" w:rsidR="00593AA1" w:rsidRPr="006A13B3" w:rsidRDefault="00FC6866" w:rsidP="00593AA1">
      <w:pPr>
        <w:pStyle w:val="23"/>
        <w:shd w:val="clear" w:color="auto" w:fill="auto"/>
        <w:tabs>
          <w:tab w:val="left" w:pos="1340"/>
        </w:tabs>
        <w:spacing w:before="0" w:after="0"/>
        <w:ind w:right="20" w:firstLine="567"/>
        <w:rPr>
          <w:sz w:val="28"/>
          <w:szCs w:val="28"/>
        </w:rPr>
      </w:pPr>
      <w:r w:rsidRPr="006A13B3">
        <w:rPr>
          <w:sz w:val="28"/>
          <w:szCs w:val="28"/>
        </w:rPr>
        <w:t>Юридический адрес МКУ «Центр бухгалтерского, материально-технического и информационного  обеспечения Доволенского района»: 632450, Новосибирская обл., Доволенский р-н, Довольное, ул. Ленина, д.106. Начальником МКУ «Центр бухгалтерского, материально-технического и информационного обеспечения Доволенского района» в проверяемом периоде являлась Тарасова Наталья Николаевна,  главным бухгалтером – Голод Инна Анатольевна.</w:t>
      </w:r>
    </w:p>
    <w:p w14:paraId="1FC03935" w14:textId="594E271E" w:rsidR="00F660EC" w:rsidRDefault="00F660EC" w:rsidP="00F660EC">
      <w:pPr>
        <w:rPr>
          <w:szCs w:val="28"/>
        </w:rPr>
      </w:pPr>
      <w:r w:rsidRPr="00D23B84">
        <w:rPr>
          <w:szCs w:val="28"/>
        </w:rPr>
        <w:t xml:space="preserve">Право первой подписи в Учреждении принадлежит директору Учреждения </w:t>
      </w:r>
      <w:r w:rsidR="00C97445">
        <w:t>Горлач А.А</w:t>
      </w:r>
      <w:r w:rsidRPr="00D23B84">
        <w:t>., так как</w:t>
      </w:r>
      <w:r w:rsidRPr="00D23B84">
        <w:rPr>
          <w:szCs w:val="28"/>
        </w:rPr>
        <w:t xml:space="preserve"> </w:t>
      </w:r>
      <w:r w:rsidRPr="00D23B84">
        <w:t>должность бухгалтерского работника в учреждении не предусмотрена, п</w:t>
      </w:r>
      <w:r w:rsidRPr="00D23B84">
        <w:rPr>
          <w:szCs w:val="28"/>
        </w:rPr>
        <w:t>раво второй подписи  отсутствует.</w:t>
      </w:r>
      <w:r w:rsidRPr="000C61CD">
        <w:rPr>
          <w:szCs w:val="28"/>
        </w:rPr>
        <w:t xml:space="preserve"> </w:t>
      </w:r>
    </w:p>
    <w:p w14:paraId="42576047" w14:textId="77777777" w:rsidR="004A6251" w:rsidRDefault="00EB6F82" w:rsidP="00E06029">
      <w:pPr>
        <w:contextualSpacing/>
        <w:rPr>
          <w:szCs w:val="28"/>
        </w:rPr>
      </w:pPr>
      <w:r w:rsidRPr="006A13B3">
        <w:rPr>
          <w:szCs w:val="28"/>
        </w:rPr>
        <w:t>Ведомственный контроль проведен в соответствии с Федеральным законом от 05 апреля 2013 года № 44-ФЗ «О контрактной системе в сфере закупок товаров, работ, услуг для государственных и муниципальных нужд».</w:t>
      </w:r>
      <w:r w:rsidR="00A63804">
        <w:rPr>
          <w:szCs w:val="28"/>
        </w:rPr>
        <w:t xml:space="preserve"> </w:t>
      </w:r>
    </w:p>
    <w:p w14:paraId="343EE9DE" w14:textId="3329E8B9" w:rsidR="000E24F6" w:rsidRPr="006A13B3" w:rsidRDefault="00B57890" w:rsidP="00E06029">
      <w:pPr>
        <w:contextualSpacing/>
        <w:rPr>
          <w:szCs w:val="28"/>
        </w:rPr>
      </w:pPr>
      <w:r w:rsidRPr="006A13B3">
        <w:rPr>
          <w:rStyle w:val="a9"/>
          <w:b w:val="0"/>
          <w:bCs w:val="0"/>
          <w:sz w:val="28"/>
          <w:szCs w:val="28"/>
        </w:rPr>
        <w:t>Ранее</w:t>
      </w:r>
      <w:r w:rsidR="004A6251">
        <w:rPr>
          <w:rStyle w:val="a9"/>
          <w:b w:val="0"/>
          <w:bCs w:val="0"/>
          <w:sz w:val="28"/>
          <w:szCs w:val="28"/>
        </w:rPr>
        <w:t>,</w:t>
      </w:r>
      <w:r w:rsidRPr="006A13B3">
        <w:rPr>
          <w:rStyle w:val="a9"/>
          <w:b w:val="0"/>
          <w:bCs w:val="0"/>
          <w:sz w:val="28"/>
          <w:szCs w:val="28"/>
        </w:rPr>
        <w:t xml:space="preserve"> </w:t>
      </w:r>
      <w:r w:rsidR="004A6251">
        <w:rPr>
          <w:rStyle w:val="a9"/>
          <w:b w:val="0"/>
          <w:bCs w:val="0"/>
          <w:sz w:val="28"/>
          <w:szCs w:val="28"/>
        </w:rPr>
        <w:t>в</w:t>
      </w:r>
      <w:r w:rsidR="004A6251" w:rsidRPr="006A13B3">
        <w:rPr>
          <w:szCs w:val="28"/>
        </w:rPr>
        <w:t>едомственный контроль</w:t>
      </w:r>
      <w:r w:rsidRPr="006A13B3">
        <w:rPr>
          <w:szCs w:val="28"/>
        </w:rPr>
        <w:t xml:space="preserve"> </w:t>
      </w:r>
      <w:r w:rsidR="004A6251">
        <w:t xml:space="preserve">соблюдения требований законодательства Российской Федерации о контрактной системе в сфере закупок и иных нормативных правовых актов </w:t>
      </w:r>
      <w:r w:rsidR="00B83F31" w:rsidRPr="00B83F31">
        <w:t>а</w:t>
      </w:r>
      <w:r w:rsidR="004A3E6E" w:rsidRPr="006A13B3">
        <w:rPr>
          <w:szCs w:val="28"/>
        </w:rPr>
        <w:t>дминистрацией Доволенского района Новосибирской области</w:t>
      </w:r>
      <w:r w:rsidRPr="006A13B3">
        <w:rPr>
          <w:szCs w:val="28"/>
        </w:rPr>
        <w:t xml:space="preserve"> </w:t>
      </w:r>
      <w:r w:rsidR="00DE2EE5">
        <w:rPr>
          <w:szCs w:val="28"/>
        </w:rPr>
        <w:t xml:space="preserve">в подведомственном </w:t>
      </w:r>
      <w:r w:rsidR="00DE2EE5" w:rsidRPr="006A13B3">
        <w:rPr>
          <w:szCs w:val="28"/>
        </w:rPr>
        <w:t xml:space="preserve"> </w:t>
      </w:r>
      <w:r w:rsidR="00DE2EE5">
        <w:rPr>
          <w:szCs w:val="28"/>
        </w:rPr>
        <w:t>Учреждении</w:t>
      </w:r>
      <w:r w:rsidR="00DE2EE5" w:rsidRPr="00B83F31">
        <w:t xml:space="preserve">  </w:t>
      </w:r>
      <w:r w:rsidRPr="006A13B3">
        <w:rPr>
          <w:szCs w:val="28"/>
        </w:rPr>
        <w:t>не проводилс</w:t>
      </w:r>
      <w:r w:rsidR="00743B95">
        <w:rPr>
          <w:szCs w:val="28"/>
        </w:rPr>
        <w:t>я</w:t>
      </w:r>
      <w:r w:rsidRPr="006A13B3">
        <w:rPr>
          <w:szCs w:val="28"/>
        </w:rPr>
        <w:t>.</w:t>
      </w:r>
    </w:p>
    <w:p w14:paraId="2D845B26" w14:textId="72EB9A50" w:rsidR="006A7E32" w:rsidRPr="006A13B3" w:rsidRDefault="00CF61A6" w:rsidP="006A7E32">
      <w:pPr>
        <w:autoSpaceDE w:val="0"/>
        <w:autoSpaceDN w:val="0"/>
        <w:adjustRightInd w:val="0"/>
        <w:rPr>
          <w:rFonts w:eastAsia="Calibri"/>
          <w:color w:val="000000"/>
          <w:szCs w:val="28"/>
        </w:rPr>
      </w:pPr>
      <w:r w:rsidRPr="00EE746E">
        <w:t>МКОУ Баганская ООШ</w:t>
      </w:r>
      <w:r w:rsidR="006A7E32" w:rsidRPr="006A13B3">
        <w:rPr>
          <w:color w:val="333333"/>
          <w:szCs w:val="28"/>
          <w:shd w:val="clear" w:color="auto" w:fill="F9F9F9"/>
        </w:rPr>
        <w:t>,</w:t>
      </w:r>
      <w:r w:rsidR="006A7E32" w:rsidRPr="006A13B3">
        <w:rPr>
          <w:rFonts w:eastAsia="Calibri"/>
          <w:color w:val="000000"/>
          <w:szCs w:val="28"/>
        </w:rPr>
        <w:t xml:space="preserve"> являясь казенным учреждением, осуществляет закупки товаров, работ, услуг в соответствии с нормами Федерального закона от 05.04.2013 г. Закона № 44-ФЗ «О контрактной системе в сфере закупок товаров, работ, услуг для обеспечения государственных и муниципальных нужд» (далее - Закона № 44-ФЗ).</w:t>
      </w:r>
    </w:p>
    <w:p w14:paraId="3E0352EA" w14:textId="38E1C7C8" w:rsidR="004638CD" w:rsidRDefault="006A7E32" w:rsidP="004638CD">
      <w:r w:rsidRPr="006A13B3">
        <w:rPr>
          <w:szCs w:val="28"/>
        </w:rPr>
        <w:t xml:space="preserve">Согласно информации, размещенной на официальном сайте Российской Федерации для размещения информации о размещении заказов zakupki.gov.ru (далее – официальный сайт) </w:t>
      </w:r>
      <w:r w:rsidR="00CD3D9E" w:rsidRPr="00EE746E">
        <w:t>МКОУ Баганская ООШ</w:t>
      </w:r>
      <w:r w:rsidR="00CD3D9E" w:rsidRPr="00104DA0">
        <w:rPr>
          <w:szCs w:val="28"/>
        </w:rPr>
        <w:t xml:space="preserve"> </w:t>
      </w:r>
      <w:r w:rsidRPr="006A13B3">
        <w:rPr>
          <w:szCs w:val="28"/>
        </w:rPr>
        <w:t xml:space="preserve">выступает заказчиком при размещении заказов на поставки товаров, выполнение работ, оказание услуг </w:t>
      </w:r>
      <w:r w:rsidR="008E3B89">
        <w:rPr>
          <w:szCs w:val="28"/>
        </w:rPr>
        <w:t>(</w:t>
      </w:r>
      <w:r w:rsidRPr="006A13B3">
        <w:rPr>
          <w:szCs w:val="28"/>
        </w:rPr>
        <w:t xml:space="preserve">с </w:t>
      </w:r>
      <w:r w:rsidR="00B30B8E">
        <w:rPr>
          <w:szCs w:val="28"/>
        </w:rPr>
        <w:t>2</w:t>
      </w:r>
      <w:r w:rsidR="006129D1">
        <w:rPr>
          <w:szCs w:val="28"/>
        </w:rPr>
        <w:t>1</w:t>
      </w:r>
      <w:r w:rsidR="00532943" w:rsidRPr="00532943">
        <w:t>.0</w:t>
      </w:r>
      <w:r w:rsidR="006129D1">
        <w:t>6</w:t>
      </w:r>
      <w:r w:rsidR="00532943" w:rsidRPr="00532943">
        <w:t>.2016</w:t>
      </w:r>
      <w:r w:rsidR="008E3B89">
        <w:t>)</w:t>
      </w:r>
      <w:r w:rsidR="00532943" w:rsidRPr="00532943">
        <w:t>.</w:t>
      </w:r>
      <w:r w:rsidR="00807DF2">
        <w:t xml:space="preserve"> </w:t>
      </w:r>
      <w:r w:rsidRPr="006A13B3">
        <w:rPr>
          <w:szCs w:val="28"/>
        </w:rPr>
        <w:t xml:space="preserve">Учреждению при регистрации на официальном сайте присвоен уникальный учетный номер организации – </w:t>
      </w:r>
      <w:r w:rsidR="006129D1" w:rsidRPr="006129D1">
        <w:t>03513000612</w:t>
      </w:r>
      <w:r w:rsidR="004638CD">
        <w:t xml:space="preserve">, </w:t>
      </w:r>
      <w:r w:rsidR="004638CD" w:rsidRPr="004638CD">
        <w:t>Идентификационный код заказчика (ИКУ)</w:t>
      </w:r>
      <w:r w:rsidR="004638CD">
        <w:t xml:space="preserve"> – </w:t>
      </w:r>
      <w:r w:rsidR="006129D1" w:rsidRPr="006129D1">
        <w:t>35420102290542001001</w:t>
      </w:r>
      <w:r w:rsidR="004638CD">
        <w:t>, д</w:t>
      </w:r>
      <w:r w:rsidR="004638CD" w:rsidRPr="004638CD">
        <w:t xml:space="preserve">ата присвоения </w:t>
      </w:r>
      <w:r w:rsidR="004638CD">
        <w:t xml:space="preserve">- </w:t>
      </w:r>
      <w:r w:rsidR="004638CD" w:rsidRPr="004638CD">
        <w:t>01.01.2015</w:t>
      </w:r>
      <w:r w:rsidR="004638CD">
        <w:t>г.</w:t>
      </w:r>
    </w:p>
    <w:p w14:paraId="0A6D9FD1" w14:textId="741AB154" w:rsidR="006A7E32" w:rsidRPr="006A13B3" w:rsidRDefault="006A7E32" w:rsidP="006A7E3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3">
        <w:rPr>
          <w:rFonts w:ascii="Times New Roman" w:hAnsi="Times New Roman" w:cs="Times New Roman"/>
          <w:sz w:val="28"/>
          <w:szCs w:val="28"/>
        </w:rPr>
        <w:t xml:space="preserve">Согласно части 2 статьи 38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 - контрактного управляющего.  </w:t>
      </w:r>
    </w:p>
    <w:p w14:paraId="461BC5AD" w14:textId="6F3E822B" w:rsidR="00891C58" w:rsidRDefault="00891C58" w:rsidP="005C3107">
      <w:pPr>
        <w:autoSpaceDE w:val="0"/>
        <w:autoSpaceDN w:val="0"/>
        <w:adjustRightInd w:val="0"/>
        <w:rPr>
          <w:szCs w:val="28"/>
        </w:rPr>
      </w:pPr>
      <w:r w:rsidRPr="008A7C88">
        <w:rPr>
          <w:szCs w:val="28"/>
        </w:rPr>
        <w:t xml:space="preserve">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 (ч.6 </w:t>
      </w:r>
      <w:hyperlink r:id="rId11" w:history="1">
        <w:r w:rsidRPr="008A7C88">
          <w:rPr>
            <w:szCs w:val="28"/>
          </w:rPr>
          <w:t>ст.38</w:t>
        </w:r>
      </w:hyperlink>
      <w:r w:rsidRPr="008A7C88">
        <w:rPr>
          <w:szCs w:val="28"/>
        </w:rPr>
        <w:t xml:space="preserve"> Закона).</w:t>
      </w:r>
    </w:p>
    <w:p w14:paraId="3C120E32" w14:textId="42531B09" w:rsidR="009E301D" w:rsidRDefault="009D1DC4" w:rsidP="001F5B42">
      <w:pPr>
        <w:autoSpaceDE w:val="0"/>
        <w:autoSpaceDN w:val="0"/>
        <w:adjustRightInd w:val="0"/>
        <w:rPr>
          <w:rFonts w:eastAsia="Calibri"/>
          <w:color w:val="000000"/>
          <w:szCs w:val="28"/>
        </w:rPr>
      </w:pPr>
      <w:r w:rsidRPr="00DE2CFB">
        <w:rPr>
          <w:szCs w:val="28"/>
        </w:rPr>
        <w:t xml:space="preserve">Контрактным управляющим </w:t>
      </w:r>
      <w:r w:rsidR="009E3698" w:rsidRPr="00EE746E">
        <w:t>МКОУ Баганская ООШ</w:t>
      </w:r>
      <w:r w:rsidR="009E3698" w:rsidRPr="00DE2CFB">
        <w:rPr>
          <w:szCs w:val="28"/>
        </w:rPr>
        <w:t xml:space="preserve"> </w:t>
      </w:r>
      <w:r w:rsidR="005C22F4" w:rsidRPr="00DE2CFB">
        <w:rPr>
          <w:szCs w:val="28"/>
        </w:rPr>
        <w:t>назначен директор</w:t>
      </w:r>
      <w:r w:rsidR="005C22F4" w:rsidRPr="00104DA0">
        <w:rPr>
          <w:szCs w:val="28"/>
        </w:rPr>
        <w:t xml:space="preserve"> </w:t>
      </w:r>
      <w:r w:rsidR="00525B02" w:rsidRPr="00525B02">
        <w:t>Горлач Алексей Александрович</w:t>
      </w:r>
      <w:r w:rsidR="00525B02" w:rsidRPr="008A0296">
        <w:rPr>
          <w:szCs w:val="28"/>
        </w:rPr>
        <w:t xml:space="preserve"> </w:t>
      </w:r>
      <w:r w:rsidRPr="008A0296">
        <w:rPr>
          <w:szCs w:val="28"/>
        </w:rPr>
        <w:t>(</w:t>
      </w:r>
      <w:r w:rsidRPr="00717349">
        <w:rPr>
          <w:szCs w:val="28"/>
        </w:rPr>
        <w:t xml:space="preserve">приказ от </w:t>
      </w:r>
      <w:r w:rsidR="003B4394" w:rsidRPr="00717349">
        <w:rPr>
          <w:szCs w:val="28"/>
        </w:rPr>
        <w:t>0</w:t>
      </w:r>
      <w:r w:rsidR="00055A34" w:rsidRPr="00717349">
        <w:rPr>
          <w:szCs w:val="28"/>
        </w:rPr>
        <w:t>1</w:t>
      </w:r>
      <w:r w:rsidRPr="00717349">
        <w:rPr>
          <w:szCs w:val="28"/>
        </w:rPr>
        <w:t>.</w:t>
      </w:r>
      <w:r w:rsidR="003B4394" w:rsidRPr="00717349">
        <w:rPr>
          <w:szCs w:val="28"/>
        </w:rPr>
        <w:t>0</w:t>
      </w:r>
      <w:r w:rsidR="00055A34" w:rsidRPr="00717349">
        <w:rPr>
          <w:szCs w:val="28"/>
        </w:rPr>
        <w:t>7</w:t>
      </w:r>
      <w:r w:rsidRPr="00717349">
        <w:rPr>
          <w:szCs w:val="28"/>
        </w:rPr>
        <w:t>.201</w:t>
      </w:r>
      <w:r w:rsidR="00055A34" w:rsidRPr="00717349">
        <w:rPr>
          <w:szCs w:val="28"/>
        </w:rPr>
        <w:t>9</w:t>
      </w:r>
      <w:r w:rsidRPr="00717349">
        <w:rPr>
          <w:szCs w:val="28"/>
        </w:rPr>
        <w:t>г. №</w:t>
      </w:r>
      <w:r w:rsidR="00055A34">
        <w:rPr>
          <w:szCs w:val="28"/>
        </w:rPr>
        <w:t>20/1</w:t>
      </w:r>
      <w:r w:rsidRPr="008A0296">
        <w:rPr>
          <w:szCs w:val="28"/>
        </w:rPr>
        <w:t xml:space="preserve"> «О назначении </w:t>
      </w:r>
      <w:r>
        <w:rPr>
          <w:szCs w:val="28"/>
        </w:rPr>
        <w:t>контрактного управляющего</w:t>
      </w:r>
      <w:r w:rsidR="00055A34">
        <w:rPr>
          <w:szCs w:val="28"/>
        </w:rPr>
        <w:t xml:space="preserve"> ответственного за все закупки заказчика</w:t>
      </w:r>
      <w:r>
        <w:rPr>
          <w:szCs w:val="28"/>
        </w:rPr>
        <w:t>»).</w:t>
      </w:r>
      <w:r w:rsidR="001F5B42">
        <w:rPr>
          <w:szCs w:val="28"/>
        </w:rPr>
        <w:t xml:space="preserve"> </w:t>
      </w:r>
      <w:r w:rsidR="001F5B42" w:rsidRPr="00914724">
        <w:rPr>
          <w:rFonts w:eastAsia="Calibri"/>
          <w:color w:val="000000"/>
          <w:szCs w:val="28"/>
        </w:rPr>
        <w:t xml:space="preserve">Ответственное лицо с приказом ознакомлено. </w:t>
      </w:r>
    </w:p>
    <w:p w14:paraId="30719624" w14:textId="6B38A721" w:rsidR="001F5B42" w:rsidRPr="00914724" w:rsidRDefault="009E301D" w:rsidP="001F5B42">
      <w:pPr>
        <w:autoSpaceDE w:val="0"/>
        <w:autoSpaceDN w:val="0"/>
        <w:adjustRightInd w:val="0"/>
        <w:rPr>
          <w:szCs w:val="28"/>
        </w:rPr>
      </w:pPr>
      <w:r>
        <w:rPr>
          <w:rFonts w:eastAsia="Calibri"/>
          <w:color w:val="000000"/>
          <w:szCs w:val="28"/>
        </w:rPr>
        <w:lastRenderedPageBreak/>
        <w:t>П</w:t>
      </w:r>
      <w:r w:rsidR="001F5B42" w:rsidRPr="00914724">
        <w:rPr>
          <w:rFonts w:eastAsia="Calibri"/>
          <w:color w:val="000000"/>
          <w:szCs w:val="28"/>
        </w:rPr>
        <w:t>риказ</w:t>
      </w:r>
      <w:r>
        <w:rPr>
          <w:rFonts w:eastAsia="Calibri"/>
          <w:color w:val="000000"/>
          <w:szCs w:val="28"/>
        </w:rPr>
        <w:t xml:space="preserve">ом от </w:t>
      </w:r>
      <w:r w:rsidR="00E00667">
        <w:rPr>
          <w:rFonts w:eastAsia="Calibri"/>
          <w:color w:val="000000"/>
          <w:szCs w:val="28"/>
        </w:rPr>
        <w:t>23</w:t>
      </w:r>
      <w:r>
        <w:rPr>
          <w:rFonts w:eastAsia="Calibri"/>
          <w:color w:val="000000"/>
          <w:szCs w:val="28"/>
        </w:rPr>
        <w:t>.</w:t>
      </w:r>
      <w:r w:rsidR="00E00667">
        <w:rPr>
          <w:rFonts w:eastAsia="Calibri"/>
          <w:color w:val="000000"/>
          <w:szCs w:val="28"/>
        </w:rPr>
        <w:t>12</w:t>
      </w:r>
      <w:r>
        <w:rPr>
          <w:rFonts w:eastAsia="Calibri"/>
          <w:color w:val="000000"/>
          <w:szCs w:val="28"/>
        </w:rPr>
        <w:t>.201</w:t>
      </w:r>
      <w:r w:rsidR="00E00667">
        <w:rPr>
          <w:rFonts w:eastAsia="Calibri"/>
          <w:color w:val="000000"/>
          <w:szCs w:val="28"/>
        </w:rPr>
        <w:t>9</w:t>
      </w:r>
      <w:r>
        <w:rPr>
          <w:rFonts w:eastAsia="Calibri"/>
          <w:color w:val="000000"/>
          <w:szCs w:val="28"/>
        </w:rPr>
        <w:t>г. №</w:t>
      </w:r>
      <w:r w:rsidR="00E00667">
        <w:rPr>
          <w:rFonts w:eastAsia="Calibri"/>
          <w:color w:val="000000"/>
          <w:szCs w:val="28"/>
        </w:rPr>
        <w:t>31/3</w:t>
      </w:r>
      <w:r w:rsidR="001F5B42" w:rsidRPr="00914724">
        <w:rPr>
          <w:rFonts w:eastAsia="Calibri"/>
          <w:szCs w:val="28"/>
        </w:rPr>
        <w:t xml:space="preserve"> утверждено </w:t>
      </w:r>
      <w:r w:rsidR="001F5B42" w:rsidRPr="00914724">
        <w:rPr>
          <w:szCs w:val="28"/>
        </w:rPr>
        <w:t>Положение о контрактном управляющем, определяющее ф</w:t>
      </w:r>
      <w:r w:rsidR="001F5B42" w:rsidRPr="00914724">
        <w:rPr>
          <w:rFonts w:eastAsia="Calibri"/>
          <w:color w:val="000000"/>
          <w:szCs w:val="28"/>
        </w:rPr>
        <w:t>ункции и полномочия контрактного управляющего</w:t>
      </w:r>
      <w:r w:rsidR="001F5B42" w:rsidRPr="00914724">
        <w:rPr>
          <w:szCs w:val="28"/>
        </w:rPr>
        <w:t>.</w:t>
      </w:r>
    </w:p>
    <w:p w14:paraId="6FE4C1B4" w14:textId="38F24CA0" w:rsidR="009D1DC4" w:rsidRPr="004C54E2" w:rsidRDefault="009D1DC4" w:rsidP="00ED731F">
      <w:pPr>
        <w:rPr>
          <w:bCs/>
          <w:iCs/>
          <w:szCs w:val="28"/>
        </w:rPr>
      </w:pPr>
      <w:r w:rsidRPr="00DE2CFB">
        <w:rPr>
          <w:szCs w:val="28"/>
        </w:rPr>
        <w:t>Порядок работы контрактного управляющего при осуществлении закупок товаров, работ, услуг для нужд Учреждения определен в должностной инструкции контрактного управляющего</w:t>
      </w:r>
      <w:r>
        <w:rPr>
          <w:szCs w:val="28"/>
        </w:rPr>
        <w:t>.</w:t>
      </w:r>
    </w:p>
    <w:p w14:paraId="2CA34533" w14:textId="20135858" w:rsidR="00586C98" w:rsidRDefault="00586C98" w:rsidP="00ED731F">
      <w:pPr>
        <w:rPr>
          <w:rFonts w:eastAsia="Calibri"/>
          <w:color w:val="000000"/>
          <w:szCs w:val="28"/>
        </w:rPr>
      </w:pPr>
      <w:r w:rsidRPr="00680574">
        <w:rPr>
          <w:rFonts w:eastAsia="Calibri"/>
          <w:color w:val="000000"/>
          <w:szCs w:val="28"/>
        </w:rPr>
        <w:t>В соответствии с частью 6 статьи 38 Закона № 44-ФЗ контрактный управляющий</w:t>
      </w:r>
      <w:r w:rsidR="009E301D">
        <w:rPr>
          <w:rFonts w:eastAsia="Calibri"/>
          <w:color w:val="000000"/>
          <w:szCs w:val="28"/>
        </w:rPr>
        <w:t xml:space="preserve"> </w:t>
      </w:r>
      <w:r w:rsidR="000B4048">
        <w:rPr>
          <w:rFonts w:eastAsia="Calibri"/>
          <w:color w:val="000000"/>
          <w:szCs w:val="28"/>
        </w:rPr>
        <w:t>Горлач А.А</w:t>
      </w:r>
      <w:r w:rsidR="009E301D">
        <w:rPr>
          <w:rFonts w:eastAsia="Calibri"/>
          <w:color w:val="000000"/>
          <w:szCs w:val="28"/>
        </w:rPr>
        <w:t>.</w:t>
      </w:r>
      <w:r w:rsidRPr="00680574">
        <w:rPr>
          <w:szCs w:val="28"/>
        </w:rPr>
        <w:t xml:space="preserve">, </w:t>
      </w:r>
      <w:r w:rsidR="00893A79" w:rsidRPr="00680574">
        <w:rPr>
          <w:szCs w:val="28"/>
        </w:rPr>
        <w:t>в 201</w:t>
      </w:r>
      <w:r w:rsidR="000B4048">
        <w:rPr>
          <w:szCs w:val="28"/>
        </w:rPr>
        <w:t>9</w:t>
      </w:r>
      <w:r w:rsidR="00893A79" w:rsidRPr="00680574">
        <w:rPr>
          <w:szCs w:val="28"/>
        </w:rPr>
        <w:t xml:space="preserve"> году </w:t>
      </w:r>
      <w:r w:rsidRPr="00680574">
        <w:rPr>
          <w:rFonts w:eastAsia="Calibri"/>
          <w:color w:val="000000"/>
          <w:szCs w:val="28"/>
        </w:rPr>
        <w:t>прош</w:t>
      </w:r>
      <w:r w:rsidR="000B4048">
        <w:rPr>
          <w:rFonts w:eastAsia="Calibri"/>
          <w:color w:val="000000"/>
          <w:szCs w:val="28"/>
        </w:rPr>
        <w:t>е</w:t>
      </w:r>
      <w:r w:rsidRPr="00680574">
        <w:rPr>
          <w:rFonts w:eastAsia="Calibri"/>
          <w:color w:val="000000"/>
          <w:szCs w:val="28"/>
        </w:rPr>
        <w:t xml:space="preserve">л </w:t>
      </w:r>
      <w:r w:rsidR="000B4048">
        <w:rPr>
          <w:rFonts w:eastAsia="Calibri"/>
          <w:color w:val="000000"/>
          <w:szCs w:val="28"/>
        </w:rPr>
        <w:t>профессиональную переподготовку</w:t>
      </w:r>
      <w:r w:rsidRPr="00680574">
        <w:rPr>
          <w:rFonts w:eastAsia="Calibri"/>
          <w:color w:val="000000"/>
          <w:szCs w:val="28"/>
        </w:rPr>
        <w:t xml:space="preserve"> в АНО ДПО «Институт профессиональных контрактных управляющих» по программе «Профессиональн</w:t>
      </w:r>
      <w:r w:rsidR="000B4048">
        <w:rPr>
          <w:rFonts w:eastAsia="Calibri"/>
          <w:color w:val="000000"/>
          <w:szCs w:val="28"/>
        </w:rPr>
        <w:t xml:space="preserve">ая переподготовка в сфере контрактной системы» </w:t>
      </w:r>
      <w:r w:rsidRPr="00680574">
        <w:rPr>
          <w:rFonts w:eastAsia="Calibri"/>
          <w:color w:val="000000"/>
          <w:szCs w:val="28"/>
        </w:rPr>
        <w:t>в объеме 280 часов</w:t>
      </w:r>
      <w:r w:rsidR="00A035D4" w:rsidRPr="00680574">
        <w:rPr>
          <w:rFonts w:eastAsia="Calibri"/>
          <w:color w:val="000000"/>
          <w:szCs w:val="28"/>
        </w:rPr>
        <w:t>, по результатам которо</w:t>
      </w:r>
      <w:r w:rsidR="00D7700F">
        <w:rPr>
          <w:rFonts w:eastAsia="Calibri"/>
          <w:color w:val="000000"/>
          <w:szCs w:val="28"/>
        </w:rPr>
        <w:t>й</w:t>
      </w:r>
      <w:r w:rsidR="00A035D4" w:rsidRPr="00680574">
        <w:rPr>
          <w:rFonts w:eastAsia="Calibri"/>
          <w:color w:val="000000"/>
          <w:szCs w:val="28"/>
        </w:rPr>
        <w:t xml:space="preserve"> получен диплом</w:t>
      </w:r>
      <w:r w:rsidR="00FF1841" w:rsidRPr="00680574">
        <w:rPr>
          <w:rFonts w:eastAsia="Calibri"/>
          <w:color w:val="000000"/>
          <w:szCs w:val="28"/>
        </w:rPr>
        <w:t>.</w:t>
      </w:r>
      <w:r w:rsidR="00DD3D50">
        <w:rPr>
          <w:rFonts w:eastAsia="Calibri"/>
          <w:color w:val="000000"/>
          <w:szCs w:val="28"/>
        </w:rPr>
        <w:t xml:space="preserve"> </w:t>
      </w:r>
    </w:p>
    <w:p w14:paraId="214B62EE" w14:textId="7A9E3D27" w:rsidR="00FA5804" w:rsidRDefault="000E2D2C" w:rsidP="00FA5804">
      <w:pPr>
        <w:autoSpaceDE w:val="0"/>
        <w:autoSpaceDN w:val="0"/>
        <w:adjustRightInd w:val="0"/>
        <w:rPr>
          <w:rFonts w:eastAsia="Calibri"/>
          <w:szCs w:val="28"/>
        </w:rPr>
      </w:pPr>
      <w:r w:rsidRPr="00D552EA">
        <w:rPr>
          <w:rFonts w:eastAsia="Calibri"/>
          <w:color w:val="000000"/>
          <w:szCs w:val="28"/>
        </w:rPr>
        <w:t xml:space="preserve">В рамках полномочий, установленных Законом №44-ФЗ, участники процесса закупки используют в своей работе электронную подпись. </w:t>
      </w:r>
      <w:r w:rsidR="007749F7" w:rsidRPr="00D552EA">
        <w:rPr>
          <w:rFonts w:eastAsia="Calibri"/>
          <w:color w:val="000000"/>
          <w:szCs w:val="28"/>
        </w:rPr>
        <w:t xml:space="preserve"> </w:t>
      </w:r>
      <w:r w:rsidRPr="00D552EA">
        <w:rPr>
          <w:color w:val="000000"/>
          <w:szCs w:val="28"/>
        </w:rPr>
        <w:t xml:space="preserve">В соответствии с приказом Учреждения от </w:t>
      </w:r>
      <w:r w:rsidR="00697600">
        <w:rPr>
          <w:color w:val="000000"/>
          <w:szCs w:val="28"/>
        </w:rPr>
        <w:t>23</w:t>
      </w:r>
      <w:r w:rsidRPr="00D552EA">
        <w:rPr>
          <w:color w:val="000000"/>
          <w:szCs w:val="28"/>
        </w:rPr>
        <w:t>.</w:t>
      </w:r>
      <w:r w:rsidR="00697600">
        <w:rPr>
          <w:color w:val="000000"/>
          <w:szCs w:val="28"/>
        </w:rPr>
        <w:t>1</w:t>
      </w:r>
      <w:r w:rsidR="00FF5BD9" w:rsidRPr="00D552EA">
        <w:rPr>
          <w:color w:val="000000"/>
          <w:szCs w:val="28"/>
        </w:rPr>
        <w:t>2</w:t>
      </w:r>
      <w:r w:rsidRPr="00D552EA">
        <w:rPr>
          <w:color w:val="000000"/>
          <w:szCs w:val="28"/>
        </w:rPr>
        <w:t>.201</w:t>
      </w:r>
      <w:r w:rsidR="00697600">
        <w:rPr>
          <w:color w:val="000000"/>
          <w:szCs w:val="28"/>
        </w:rPr>
        <w:t>9</w:t>
      </w:r>
      <w:r w:rsidRPr="00D552EA">
        <w:rPr>
          <w:color w:val="000000"/>
          <w:szCs w:val="28"/>
        </w:rPr>
        <w:t>г. №</w:t>
      </w:r>
      <w:r w:rsidR="00982A53">
        <w:rPr>
          <w:color w:val="000000"/>
          <w:szCs w:val="28"/>
        </w:rPr>
        <w:t>3</w:t>
      </w:r>
      <w:r w:rsidR="00697600">
        <w:rPr>
          <w:color w:val="000000"/>
          <w:szCs w:val="28"/>
        </w:rPr>
        <w:t>1</w:t>
      </w:r>
      <w:r w:rsidR="00982A53">
        <w:rPr>
          <w:color w:val="000000"/>
          <w:szCs w:val="28"/>
        </w:rPr>
        <w:t>/</w:t>
      </w:r>
      <w:r w:rsidR="00697600">
        <w:rPr>
          <w:color w:val="000000"/>
          <w:szCs w:val="28"/>
        </w:rPr>
        <w:t xml:space="preserve">5 </w:t>
      </w:r>
      <w:r w:rsidRPr="00D552EA">
        <w:rPr>
          <w:color w:val="000000"/>
          <w:szCs w:val="28"/>
        </w:rPr>
        <w:t xml:space="preserve">правом электронной подписи электронных документов наделен </w:t>
      </w:r>
      <w:r w:rsidR="00FF5BD9" w:rsidRPr="00D552EA">
        <w:rPr>
          <w:color w:val="000000"/>
          <w:szCs w:val="28"/>
        </w:rPr>
        <w:t>директор</w:t>
      </w:r>
      <w:r w:rsidR="007749F7" w:rsidRPr="00D552EA">
        <w:rPr>
          <w:color w:val="000000"/>
          <w:szCs w:val="28"/>
        </w:rPr>
        <w:t xml:space="preserve"> Учреждени</w:t>
      </w:r>
      <w:r w:rsidR="00FF5BD9" w:rsidRPr="00D552EA">
        <w:rPr>
          <w:color w:val="000000"/>
          <w:szCs w:val="28"/>
        </w:rPr>
        <w:t>я</w:t>
      </w:r>
      <w:r w:rsidR="00982A53">
        <w:rPr>
          <w:rFonts w:eastAsia="Calibri"/>
          <w:color w:val="000000"/>
          <w:szCs w:val="28"/>
        </w:rPr>
        <w:t>.</w:t>
      </w:r>
      <w:r w:rsidR="00FA5804" w:rsidRPr="00D552EA">
        <w:rPr>
          <w:rFonts w:eastAsia="Calibri"/>
          <w:szCs w:val="28"/>
        </w:rPr>
        <w:t xml:space="preserve"> </w:t>
      </w:r>
    </w:p>
    <w:p w14:paraId="11FEE737" w14:textId="3BE6496D" w:rsidR="00A75CF1" w:rsidRPr="006A13B3" w:rsidRDefault="00940A6B" w:rsidP="00675C41">
      <w:pPr>
        <w:spacing w:line="308" w:lineRule="exact"/>
        <w:ind w:right="240"/>
        <w:rPr>
          <w:szCs w:val="28"/>
        </w:rPr>
      </w:pPr>
      <w:r w:rsidRPr="001601DB">
        <w:rPr>
          <w:rStyle w:val="13"/>
          <w:rFonts w:ascii="Times New Roman" w:hAnsi="Times New Roman" w:cs="Times New Roman"/>
          <w:sz w:val="28"/>
          <w:szCs w:val="28"/>
        </w:rPr>
        <w:t xml:space="preserve">Приказом от </w:t>
      </w:r>
      <w:r w:rsidR="00CA301E">
        <w:rPr>
          <w:rStyle w:val="13"/>
          <w:rFonts w:ascii="Times New Roman" w:hAnsi="Times New Roman" w:cs="Times New Roman"/>
          <w:sz w:val="28"/>
          <w:szCs w:val="28"/>
        </w:rPr>
        <w:t>23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>.</w:t>
      </w:r>
      <w:r w:rsidR="00CA301E">
        <w:rPr>
          <w:rStyle w:val="13"/>
          <w:rFonts w:ascii="Times New Roman" w:hAnsi="Times New Roman" w:cs="Times New Roman"/>
          <w:sz w:val="28"/>
          <w:szCs w:val="28"/>
        </w:rPr>
        <w:t>12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>.201</w:t>
      </w:r>
      <w:r w:rsidR="00CA301E">
        <w:rPr>
          <w:rStyle w:val="13"/>
          <w:rFonts w:ascii="Times New Roman" w:hAnsi="Times New Roman" w:cs="Times New Roman"/>
          <w:sz w:val="28"/>
          <w:szCs w:val="28"/>
        </w:rPr>
        <w:t>9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 xml:space="preserve"> №</w:t>
      </w:r>
      <w:r w:rsidR="00CA301E">
        <w:rPr>
          <w:rStyle w:val="13"/>
          <w:rFonts w:ascii="Times New Roman" w:hAnsi="Times New Roman" w:cs="Times New Roman"/>
          <w:sz w:val="28"/>
          <w:szCs w:val="28"/>
        </w:rPr>
        <w:t>31/1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 xml:space="preserve"> «О создании единой комиссии по осуществлению закупок</w:t>
      </w:r>
      <w:r w:rsidR="00F611A2" w:rsidRPr="00B85B96">
        <w:rPr>
          <w:rStyle w:val="13"/>
          <w:rFonts w:ascii="Times New Roman" w:hAnsi="Times New Roman" w:cs="Times New Roman"/>
          <w:sz w:val="28"/>
          <w:szCs w:val="28"/>
        </w:rPr>
        <w:t>»</w:t>
      </w:r>
      <w:r w:rsidR="00B85B96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  <w:r w:rsidR="00A75CF1">
        <w:rPr>
          <w:rStyle w:val="13"/>
          <w:rFonts w:ascii="Times New Roman" w:hAnsi="Times New Roman" w:cs="Times New Roman"/>
          <w:sz w:val="28"/>
          <w:szCs w:val="28"/>
        </w:rPr>
        <w:t>с</w:t>
      </w:r>
      <w:r w:rsidRPr="00B85B96">
        <w:rPr>
          <w:szCs w:val="28"/>
        </w:rPr>
        <w:t>оздана Единая комиссия</w:t>
      </w:r>
      <w:r w:rsidRPr="001601DB">
        <w:rPr>
          <w:szCs w:val="28"/>
        </w:rPr>
        <w:t xml:space="preserve"> 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 xml:space="preserve">по осуществлению закупок путем проведения </w:t>
      </w:r>
      <w:r w:rsidR="00F611A2" w:rsidRPr="001601DB">
        <w:rPr>
          <w:rStyle w:val="13"/>
          <w:rFonts w:ascii="Times New Roman" w:hAnsi="Times New Roman" w:cs="Times New Roman"/>
          <w:sz w:val="28"/>
          <w:szCs w:val="28"/>
        </w:rPr>
        <w:t>конкурентных процедур</w:t>
      </w:r>
      <w:r w:rsidR="00CA301E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>определения поставщик</w:t>
      </w:r>
      <w:r w:rsidR="00F611A2" w:rsidRPr="001601DB">
        <w:rPr>
          <w:rStyle w:val="13"/>
          <w:rFonts w:ascii="Times New Roman" w:hAnsi="Times New Roman" w:cs="Times New Roman"/>
          <w:sz w:val="28"/>
          <w:szCs w:val="28"/>
        </w:rPr>
        <w:t>а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 xml:space="preserve"> (подрядчиков, исполнителей) для нужд </w:t>
      </w:r>
      <w:r w:rsidR="00AA609F" w:rsidRPr="00EE746E">
        <w:t>МКОУ Баганская ООШ</w:t>
      </w:r>
      <w:r w:rsidR="009A7D5B">
        <w:rPr>
          <w:szCs w:val="28"/>
        </w:rPr>
        <w:t xml:space="preserve">, </w:t>
      </w:r>
      <w:r w:rsidRPr="001601DB">
        <w:rPr>
          <w:rStyle w:val="13"/>
          <w:rFonts w:ascii="Times New Roman" w:hAnsi="Times New Roman" w:cs="Times New Roman"/>
          <w:sz w:val="28"/>
          <w:szCs w:val="28"/>
        </w:rPr>
        <w:t>в количестве 5-ти человек.</w:t>
      </w:r>
      <w:r w:rsidR="00A75CF1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</w:p>
    <w:p w14:paraId="1D4D7989" w14:textId="62DD75D4" w:rsidR="008F42B0" w:rsidRPr="006A13B3" w:rsidRDefault="00940A6B" w:rsidP="00675C41">
      <w:pPr>
        <w:pStyle w:val="8"/>
        <w:shd w:val="clear" w:color="auto" w:fill="auto"/>
        <w:spacing w:before="0" w:line="240" w:lineRule="auto"/>
        <w:ind w:right="20" w:firstLine="567"/>
        <w:rPr>
          <w:rFonts w:ascii="Times New Roman" w:hAnsi="Times New Roman" w:cs="Times New Roman"/>
          <w:sz w:val="28"/>
          <w:szCs w:val="28"/>
        </w:rPr>
      </w:pPr>
      <w:r w:rsidRPr="00A75CF1">
        <w:rPr>
          <w:rStyle w:val="13"/>
          <w:rFonts w:ascii="Times New Roman" w:hAnsi="Times New Roman" w:cs="Times New Roman"/>
          <w:sz w:val="28"/>
          <w:szCs w:val="28"/>
        </w:rPr>
        <w:t xml:space="preserve">Приказом от </w:t>
      </w:r>
      <w:r w:rsidR="00AA609F">
        <w:rPr>
          <w:rStyle w:val="13"/>
          <w:rFonts w:ascii="Times New Roman" w:hAnsi="Times New Roman" w:cs="Times New Roman"/>
          <w:sz w:val="28"/>
          <w:szCs w:val="28"/>
        </w:rPr>
        <w:t>23</w:t>
      </w:r>
      <w:r w:rsidRPr="00A75CF1">
        <w:rPr>
          <w:rStyle w:val="13"/>
          <w:rFonts w:ascii="Times New Roman" w:hAnsi="Times New Roman" w:cs="Times New Roman"/>
          <w:sz w:val="28"/>
          <w:szCs w:val="28"/>
        </w:rPr>
        <w:t>.</w:t>
      </w:r>
      <w:r w:rsidR="00AA609F">
        <w:rPr>
          <w:rStyle w:val="13"/>
          <w:rFonts w:ascii="Times New Roman" w:hAnsi="Times New Roman" w:cs="Times New Roman"/>
          <w:sz w:val="28"/>
          <w:szCs w:val="28"/>
        </w:rPr>
        <w:t>12</w:t>
      </w:r>
      <w:r w:rsidRPr="00A75CF1">
        <w:rPr>
          <w:rStyle w:val="13"/>
          <w:rFonts w:ascii="Times New Roman" w:hAnsi="Times New Roman" w:cs="Times New Roman"/>
          <w:sz w:val="28"/>
          <w:szCs w:val="28"/>
        </w:rPr>
        <w:t>.201</w:t>
      </w:r>
      <w:r w:rsidR="00AA609F">
        <w:rPr>
          <w:rStyle w:val="13"/>
          <w:rFonts w:ascii="Times New Roman" w:hAnsi="Times New Roman" w:cs="Times New Roman"/>
          <w:sz w:val="28"/>
          <w:szCs w:val="28"/>
        </w:rPr>
        <w:t>9</w:t>
      </w:r>
      <w:r w:rsidRPr="00A75CF1">
        <w:rPr>
          <w:rStyle w:val="13"/>
          <w:rFonts w:ascii="Times New Roman" w:hAnsi="Times New Roman" w:cs="Times New Roman"/>
          <w:sz w:val="28"/>
          <w:szCs w:val="28"/>
        </w:rPr>
        <w:t xml:space="preserve"> №</w:t>
      </w:r>
      <w:r w:rsidR="00AA609F">
        <w:rPr>
          <w:rStyle w:val="13"/>
          <w:rFonts w:ascii="Times New Roman" w:hAnsi="Times New Roman" w:cs="Times New Roman"/>
          <w:sz w:val="28"/>
          <w:szCs w:val="28"/>
        </w:rPr>
        <w:t>31/2</w:t>
      </w:r>
      <w:r w:rsidRPr="00A75CF1">
        <w:rPr>
          <w:rStyle w:val="13"/>
          <w:rFonts w:ascii="Times New Roman" w:hAnsi="Times New Roman" w:cs="Times New Roman"/>
          <w:sz w:val="28"/>
          <w:szCs w:val="28"/>
        </w:rPr>
        <w:t xml:space="preserve"> «Об утверждении Положения о единой комиссии по осуществлению закупок для обеспечения муниципальных нужд </w:t>
      </w:r>
      <w:r w:rsidR="00AA609F" w:rsidRPr="00AA609F">
        <w:rPr>
          <w:rFonts w:ascii="Times New Roman" w:hAnsi="Times New Roman" w:cs="Times New Roman"/>
          <w:sz w:val="28"/>
          <w:szCs w:val="28"/>
        </w:rPr>
        <w:t>МКОУ Баганская ООШ</w:t>
      </w:r>
      <w:r w:rsidR="009A7D5B">
        <w:rPr>
          <w:rFonts w:ascii="Times New Roman" w:hAnsi="Times New Roman" w:cs="Times New Roman"/>
          <w:sz w:val="28"/>
          <w:szCs w:val="28"/>
        </w:rPr>
        <w:t>,</w:t>
      </w:r>
      <w:r w:rsidRPr="00A75CF1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  <w:r w:rsidRPr="00A75CF1">
        <w:rPr>
          <w:rFonts w:ascii="Times New Roman" w:hAnsi="Times New Roman" w:cs="Times New Roman"/>
          <w:sz w:val="28"/>
          <w:szCs w:val="28"/>
        </w:rPr>
        <w:t>утверждено положение о Единой комиссии</w:t>
      </w:r>
      <w:r w:rsidR="00F27F91" w:rsidRPr="00A75CF1">
        <w:rPr>
          <w:rFonts w:ascii="Times New Roman" w:hAnsi="Times New Roman" w:cs="Times New Roman"/>
          <w:sz w:val="28"/>
          <w:szCs w:val="28"/>
        </w:rPr>
        <w:t>.</w:t>
      </w:r>
      <w:r w:rsidR="0065365F" w:rsidRPr="00A75CF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5A5BEC" w14:textId="77777777" w:rsidR="00AF3939" w:rsidRDefault="00452B2E" w:rsidP="00AF3939">
      <w:pPr>
        <w:rPr>
          <w:rStyle w:val="13"/>
          <w:rFonts w:ascii="Times New Roman" w:hAnsi="Times New Roman" w:cs="Times New Roman"/>
          <w:sz w:val="28"/>
          <w:szCs w:val="28"/>
        </w:rPr>
      </w:pPr>
      <w:r w:rsidRPr="00876C23">
        <w:rPr>
          <w:szCs w:val="28"/>
          <w:bdr w:val="none" w:sz="0" w:space="0" w:color="auto" w:frame="1"/>
        </w:rPr>
        <w:t xml:space="preserve">Заказчик должен включать в состав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 </w:t>
      </w:r>
      <w:r w:rsidRPr="00876C23">
        <w:rPr>
          <w:szCs w:val="28"/>
        </w:rPr>
        <w:t>В проверяемом периоде 3 члена комиссии прошли специальную переподготовку по действующему законодательству о контрактной системе в сфере закупок.</w:t>
      </w:r>
      <w:r w:rsidR="00876C23" w:rsidRPr="00876C23">
        <w:rPr>
          <w:szCs w:val="28"/>
        </w:rPr>
        <w:t xml:space="preserve"> </w:t>
      </w:r>
      <w:r w:rsidRPr="00876C23">
        <w:rPr>
          <w:rStyle w:val="13"/>
          <w:rFonts w:ascii="Times New Roman" w:hAnsi="Times New Roman" w:cs="Times New Roman"/>
          <w:sz w:val="28"/>
          <w:szCs w:val="28"/>
        </w:rPr>
        <w:t xml:space="preserve">К проверке представлены удостоверения о повышении квалификации, подтверждающие наличие дополнительного профессионального образования в сфере закупок. </w:t>
      </w:r>
    </w:p>
    <w:p w14:paraId="2687D3D3" w14:textId="1BA8312D" w:rsidR="00AF3939" w:rsidRPr="00AF3939" w:rsidRDefault="00AF3939" w:rsidP="00AF3939">
      <w:pPr>
        <w:rPr>
          <w:rFonts w:eastAsia="Bookman Old Style"/>
          <w:color w:val="000000"/>
          <w:szCs w:val="28"/>
          <w:shd w:val="clear" w:color="auto" w:fill="FFFFFF"/>
        </w:rPr>
      </w:pPr>
      <w:r w:rsidRPr="00521BAE">
        <w:rPr>
          <w:i/>
          <w:szCs w:val="28"/>
        </w:rPr>
        <w:t xml:space="preserve">Таким образом, </w:t>
      </w:r>
      <w:r>
        <w:rPr>
          <w:i/>
          <w:szCs w:val="28"/>
        </w:rPr>
        <w:t>з</w:t>
      </w:r>
      <w:r w:rsidRPr="00521BAE">
        <w:rPr>
          <w:i/>
          <w:szCs w:val="28"/>
        </w:rPr>
        <w:t>аказчиком  соблюдено требование</w:t>
      </w:r>
      <w:r>
        <w:rPr>
          <w:i/>
          <w:szCs w:val="28"/>
        </w:rPr>
        <w:t>,</w:t>
      </w:r>
      <w:r w:rsidRPr="00521BAE">
        <w:rPr>
          <w:i/>
          <w:szCs w:val="28"/>
        </w:rPr>
        <w:t xml:space="preserve"> закрепленное в </w:t>
      </w:r>
      <w:r w:rsidRPr="00ED515C">
        <w:rPr>
          <w:i/>
          <w:szCs w:val="28"/>
        </w:rPr>
        <w:t xml:space="preserve">части 5 статьи 39 </w:t>
      </w:r>
      <w:r w:rsidRPr="00521BAE">
        <w:rPr>
          <w:i/>
          <w:szCs w:val="28"/>
        </w:rPr>
        <w:t>Федерального закона № 44-ФЗ.</w:t>
      </w:r>
    </w:p>
    <w:p w14:paraId="1FB67E5A" w14:textId="541E010A" w:rsidR="00C70FD2" w:rsidRPr="00C70FD2" w:rsidRDefault="00C70FD2" w:rsidP="00C70FD2">
      <w:pPr>
        <w:pStyle w:val="Style9"/>
        <w:widowControl/>
        <w:tabs>
          <w:tab w:val="left" w:pos="540"/>
          <w:tab w:val="left" w:leader="underscore" w:pos="8669"/>
        </w:tabs>
        <w:spacing w:line="276" w:lineRule="auto"/>
        <w:ind w:firstLine="540"/>
        <w:rPr>
          <w:rStyle w:val="FontStyle38"/>
          <w:b/>
          <w:sz w:val="28"/>
          <w:szCs w:val="28"/>
        </w:rPr>
      </w:pPr>
      <w:r w:rsidRPr="00C70FD2">
        <w:rPr>
          <w:rStyle w:val="FontStyle38"/>
          <w:b/>
          <w:sz w:val="28"/>
          <w:szCs w:val="28"/>
          <w:lang w:val="en-US"/>
        </w:rPr>
        <w:t>II</w:t>
      </w:r>
      <w:r w:rsidRPr="00C70FD2">
        <w:rPr>
          <w:rStyle w:val="FontStyle38"/>
          <w:b/>
          <w:sz w:val="28"/>
          <w:szCs w:val="28"/>
        </w:rPr>
        <w:t>. МОТИВИРОВОЧНАЯ ЧАСТЬ.</w:t>
      </w:r>
    </w:p>
    <w:p w14:paraId="6C9EC309" w14:textId="438631B1" w:rsidR="000E24F6" w:rsidRPr="005B7B66" w:rsidRDefault="000E24F6" w:rsidP="005923E0">
      <w:pPr>
        <w:pStyle w:val="12"/>
        <w:shd w:val="clear" w:color="auto" w:fill="auto"/>
        <w:tabs>
          <w:tab w:val="left" w:pos="1093"/>
        </w:tabs>
        <w:spacing w:after="0" w:line="240" w:lineRule="auto"/>
        <w:ind w:firstLine="567"/>
        <w:jc w:val="left"/>
        <w:rPr>
          <w:b w:val="0"/>
          <w:bCs w:val="0"/>
          <w:sz w:val="28"/>
          <w:szCs w:val="28"/>
        </w:rPr>
      </w:pPr>
      <w:bookmarkStart w:id="8" w:name="bookmark9"/>
      <w:r w:rsidRPr="005B7B66">
        <w:rPr>
          <w:b w:val="0"/>
          <w:bCs w:val="0"/>
          <w:sz w:val="28"/>
          <w:szCs w:val="28"/>
        </w:rPr>
        <w:t>В ходе проведения плановой проверки установлено следующее:</w:t>
      </w:r>
      <w:bookmarkEnd w:id="8"/>
    </w:p>
    <w:p w14:paraId="76F5A691" w14:textId="27DB28F8" w:rsidR="00CE2CDA" w:rsidRDefault="008656B5" w:rsidP="00D3061E">
      <w:pPr>
        <w:pStyle w:val="a7"/>
        <w:shd w:val="clear" w:color="auto" w:fill="FFFFFF"/>
        <w:ind w:left="0" w:firstLine="567"/>
        <w:rPr>
          <w:color w:val="000000"/>
          <w:szCs w:val="28"/>
          <w:u w:val="single"/>
        </w:rPr>
      </w:pPr>
      <w:r w:rsidRPr="002B6B90">
        <w:rPr>
          <w:color w:val="000000"/>
          <w:szCs w:val="28"/>
          <w:u w:val="single"/>
        </w:rPr>
        <w:t xml:space="preserve">По вопросу 1 - </w:t>
      </w:r>
      <w:r w:rsidR="00D3061E" w:rsidRPr="00D3061E">
        <w:rPr>
          <w:u w:val="single"/>
        </w:rPr>
        <w:t>соблюдение требований, касающихся участия в закупках субъектов малого предпринимательства, социально ориентированных некоммерческих организаций</w:t>
      </w:r>
      <w:r w:rsidR="002B6B90" w:rsidRPr="00D3061E">
        <w:rPr>
          <w:color w:val="000000"/>
          <w:szCs w:val="28"/>
          <w:u w:val="single"/>
        </w:rPr>
        <w:t>:</w:t>
      </w:r>
    </w:p>
    <w:p w14:paraId="4A009559" w14:textId="02FE7DBD" w:rsidR="0008772E" w:rsidRDefault="0008772E" w:rsidP="0008772E">
      <w:pPr>
        <w:rPr>
          <w:szCs w:val="28"/>
        </w:rPr>
      </w:pPr>
      <w:r w:rsidRPr="00D36405">
        <w:t>Объем прав в денежном выражении на принятие и исполнение обязательств, в соответствии с Уведомлением о лимитах бюджетных обязательств (далее - ЛБО) бюджета администрации Доволенского района новосибирской области на 20</w:t>
      </w:r>
      <w:r>
        <w:t>21</w:t>
      </w:r>
      <w:r w:rsidRPr="00D36405">
        <w:t xml:space="preserve"> год и плановый период 202</w:t>
      </w:r>
      <w:r>
        <w:t>2</w:t>
      </w:r>
      <w:r w:rsidRPr="00D36405">
        <w:t>-202</w:t>
      </w:r>
      <w:r>
        <w:t>3</w:t>
      </w:r>
      <w:r w:rsidRPr="00D36405">
        <w:t xml:space="preserve"> годов,</w:t>
      </w:r>
      <w:r w:rsidRPr="00D36405">
        <w:rPr>
          <w:bCs/>
          <w:iCs/>
        </w:rPr>
        <w:t xml:space="preserve"> </w:t>
      </w:r>
      <w:r w:rsidRPr="00D36405">
        <w:t xml:space="preserve">получателю бюджетных средств </w:t>
      </w:r>
      <w:r w:rsidR="003D65B4" w:rsidRPr="00EE746E">
        <w:t>МКОУ Баганская ООШ</w:t>
      </w:r>
      <w:r w:rsidR="003D65B4" w:rsidRPr="00D36405">
        <w:rPr>
          <w:szCs w:val="28"/>
        </w:rPr>
        <w:t xml:space="preserve"> </w:t>
      </w:r>
      <w:r w:rsidRPr="00D36405">
        <w:rPr>
          <w:szCs w:val="28"/>
        </w:rPr>
        <w:t>ЛБО на 20</w:t>
      </w:r>
      <w:r w:rsidR="003D65B4">
        <w:rPr>
          <w:szCs w:val="28"/>
        </w:rPr>
        <w:t>21</w:t>
      </w:r>
      <w:r w:rsidRPr="00D36405">
        <w:rPr>
          <w:szCs w:val="28"/>
        </w:rPr>
        <w:t xml:space="preserve"> год </w:t>
      </w:r>
      <w:r w:rsidRPr="00D36405">
        <w:t xml:space="preserve">  </w:t>
      </w:r>
      <w:r w:rsidRPr="00D36405">
        <w:rPr>
          <w:szCs w:val="28"/>
        </w:rPr>
        <w:t xml:space="preserve">утвержден </w:t>
      </w:r>
      <w:r w:rsidR="003D65B4">
        <w:rPr>
          <w:szCs w:val="28"/>
        </w:rPr>
        <w:t>31</w:t>
      </w:r>
      <w:r w:rsidRPr="00D36405">
        <w:t>.12.20</w:t>
      </w:r>
      <w:r w:rsidR="003D65B4">
        <w:t>20</w:t>
      </w:r>
      <w:r w:rsidRPr="00D36405">
        <w:t>г.</w:t>
      </w:r>
      <w:r w:rsidRPr="00D36405">
        <w:rPr>
          <w:szCs w:val="28"/>
        </w:rPr>
        <w:t xml:space="preserve"> </w:t>
      </w:r>
    </w:p>
    <w:p w14:paraId="105AD35B" w14:textId="77777777" w:rsidR="003D65B4" w:rsidRPr="00622D1C" w:rsidRDefault="003D65B4" w:rsidP="003D65B4">
      <w:pPr>
        <w:rPr>
          <w:szCs w:val="28"/>
        </w:rPr>
      </w:pPr>
      <w:r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В соответствии с ч. 11 ст. 21 </w:t>
      </w:r>
      <w:r>
        <w:rPr>
          <w:shd w:val="clear" w:color="auto" w:fill="FFFFFF"/>
        </w:rPr>
        <w:t>ФЗ-44</w:t>
      </w:r>
      <w:r w:rsidRPr="00622D1C">
        <w:rPr>
          <w:rStyle w:val="13"/>
          <w:rFonts w:ascii="Times New Roman" w:hAnsi="Times New Roman" w:cs="Times New Roman"/>
          <w:sz w:val="28"/>
          <w:szCs w:val="28"/>
        </w:rPr>
        <w:t>, Заказчики осуществляют закупки в соответствии с информацией, включенной в планы-графики.</w:t>
      </w:r>
    </w:p>
    <w:p w14:paraId="782A786D" w14:textId="77777777" w:rsidR="003D65B4" w:rsidRDefault="003D65B4" w:rsidP="0008772E">
      <w:pPr>
        <w:rPr>
          <w:szCs w:val="28"/>
        </w:rPr>
      </w:pPr>
    </w:p>
    <w:p w14:paraId="281FDB36" w14:textId="41589915" w:rsidR="003D65B4" w:rsidRPr="00494B77" w:rsidRDefault="003D65B4" w:rsidP="003D65B4">
      <w:r w:rsidRPr="00494B77">
        <w:rPr>
          <w:color w:val="000000" w:themeColor="text1"/>
        </w:rPr>
        <w:lastRenderedPageBreak/>
        <w:t xml:space="preserve">Утвержденный </w:t>
      </w:r>
      <w:r>
        <w:rPr>
          <w:color w:val="000000" w:themeColor="text1"/>
        </w:rPr>
        <w:t>З</w:t>
      </w:r>
      <w:r w:rsidRPr="00494B77">
        <w:rPr>
          <w:color w:val="000000" w:themeColor="text1"/>
        </w:rPr>
        <w:t>аказчиком план-график, а также вносимые в него изменения подлежат размещению в ЕИС</w:t>
      </w:r>
      <w:r>
        <w:rPr>
          <w:color w:val="000000" w:themeColor="text1"/>
        </w:rPr>
        <w:t xml:space="preserve">. </w:t>
      </w:r>
      <w:r w:rsidRPr="00494B77">
        <w:t>Учитывая, что объем прав в денежном выражении на принятие и исполнение обязательств был доведен </w:t>
      </w:r>
      <w:r>
        <w:t>31</w:t>
      </w:r>
      <w:r w:rsidRPr="00494B77">
        <w:t>.12.20</w:t>
      </w:r>
      <w:r>
        <w:t>20</w:t>
      </w:r>
      <w:r w:rsidRPr="00494B77">
        <w:t>, первоначальная версия</w:t>
      </w:r>
      <w:r w:rsidRPr="00494B77">
        <w:rPr>
          <w:bCs/>
          <w:iCs/>
          <w:color w:val="333333"/>
        </w:rPr>
        <w:t xml:space="preserve"> </w:t>
      </w:r>
      <w:r w:rsidRPr="00494B77">
        <w:t xml:space="preserve">Плана графика на </w:t>
      </w:r>
      <w:r>
        <w:t>2021</w:t>
      </w:r>
      <w:r w:rsidRPr="00494B77">
        <w:t xml:space="preserve"> год утверждена руководителем учреждения </w:t>
      </w:r>
      <w:r>
        <w:t>13</w:t>
      </w:r>
      <w:r w:rsidRPr="00494B77">
        <w:t>.01.20</w:t>
      </w:r>
      <w:r w:rsidR="003E20F8">
        <w:t>21</w:t>
      </w:r>
      <w:r w:rsidRPr="00494B77">
        <w:t xml:space="preserve"> и размещена на официальном сайте</w:t>
      </w:r>
      <w:r w:rsidR="003E20F8">
        <w:t xml:space="preserve"> 13</w:t>
      </w:r>
      <w:r w:rsidRPr="00494B77">
        <w:rPr>
          <w:iCs/>
        </w:rPr>
        <w:t>.01.20</w:t>
      </w:r>
      <w:r w:rsidR="003E20F8">
        <w:rPr>
          <w:iCs/>
        </w:rPr>
        <w:t>21</w:t>
      </w:r>
      <w:r w:rsidRPr="00494B77">
        <w:rPr>
          <w:iCs/>
        </w:rPr>
        <w:t xml:space="preserve">г. </w:t>
      </w:r>
      <w:r w:rsidRPr="00494B77">
        <w:t>(уникальный номер плана графика в единой информационной системе №</w:t>
      </w:r>
      <w:r w:rsidRPr="00A60907">
        <w:rPr>
          <w:rFonts w:ascii="Roboto" w:hAnsi="Roboto" w:cs="Arial"/>
          <w:sz w:val="20"/>
          <w:szCs w:val="20"/>
        </w:rPr>
        <w:t xml:space="preserve"> </w:t>
      </w:r>
      <w:r w:rsidR="003E20F8" w:rsidRPr="003E20F8">
        <w:t>202103513000612001</w:t>
      </w:r>
      <w:r w:rsidRPr="00494B77">
        <w:t xml:space="preserve">) без нарушения срока размещения, установленного законодательством для данного документа. </w:t>
      </w:r>
    </w:p>
    <w:p w14:paraId="30988414" w14:textId="02D6779A" w:rsidR="0020328C" w:rsidRDefault="003D65B4" w:rsidP="00C262AC">
      <w:pPr>
        <w:autoSpaceDE w:val="0"/>
        <w:autoSpaceDN w:val="0"/>
        <w:adjustRightInd w:val="0"/>
        <w:rPr>
          <w:rStyle w:val="13"/>
          <w:rFonts w:ascii="Times New Roman" w:hAnsi="Times New Roman" w:cs="Times New Roman"/>
          <w:sz w:val="28"/>
          <w:szCs w:val="28"/>
        </w:rPr>
      </w:pPr>
      <w:r w:rsidRPr="000A17F1">
        <w:t>В проверяемом периоде действовало несколько версий планов-графиков, опубликованных в единой информационной системе. В течение 20</w:t>
      </w:r>
      <w:r w:rsidR="007221EB">
        <w:t>21</w:t>
      </w:r>
      <w:r w:rsidRPr="000A17F1">
        <w:t xml:space="preserve"> года в план график </w:t>
      </w:r>
      <w:r w:rsidRPr="000A17F1">
        <w:rPr>
          <w:szCs w:val="28"/>
        </w:rPr>
        <w:t>№</w:t>
      </w:r>
      <w:r w:rsidRPr="009105E5">
        <w:rPr>
          <w:rFonts w:ascii="Roboto" w:hAnsi="Roboto" w:cs="Arial"/>
          <w:sz w:val="20"/>
          <w:szCs w:val="20"/>
        </w:rPr>
        <w:t xml:space="preserve"> </w:t>
      </w:r>
      <w:r w:rsidR="007221EB" w:rsidRPr="003E20F8">
        <w:t>202103513000612001</w:t>
      </w:r>
      <w:r>
        <w:rPr>
          <w:rStyle w:val="cardmaininfopurchaselink2"/>
          <w:rFonts w:ascii="Roboto" w:hAnsi="Roboto" w:cs="Arial"/>
          <w:sz w:val="20"/>
          <w:szCs w:val="20"/>
        </w:rPr>
        <w:t xml:space="preserve"> </w:t>
      </w:r>
      <w:r w:rsidRPr="000A17F1">
        <w:rPr>
          <w:color w:val="212529"/>
          <w:shd w:val="clear" w:color="auto" w:fill="FFFFFF"/>
        </w:rPr>
        <w:t xml:space="preserve"> </w:t>
      </w:r>
      <w:r w:rsidRPr="000A17F1">
        <w:t xml:space="preserve">было внесено </w:t>
      </w:r>
      <w:r w:rsidR="007221EB">
        <w:t>20</w:t>
      </w:r>
      <w:r w:rsidRPr="000A17F1">
        <w:t xml:space="preserve"> изменений</w:t>
      </w:r>
      <w:r w:rsidR="007221EB">
        <w:t>,</w:t>
      </w:r>
      <w:r w:rsidRPr="000A17F1">
        <w:t xml:space="preserve"> </w:t>
      </w:r>
      <w:r w:rsidR="0020328C"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последняя действующая редакция от </w:t>
      </w:r>
      <w:r w:rsidR="0020328C">
        <w:rPr>
          <w:rStyle w:val="13"/>
          <w:rFonts w:ascii="Times New Roman" w:hAnsi="Times New Roman" w:cs="Times New Roman"/>
          <w:sz w:val="28"/>
          <w:szCs w:val="28"/>
        </w:rPr>
        <w:t>16</w:t>
      </w:r>
      <w:r w:rsidR="0020328C" w:rsidRPr="00622D1C">
        <w:rPr>
          <w:rStyle w:val="13"/>
          <w:rFonts w:ascii="Times New Roman" w:hAnsi="Times New Roman" w:cs="Times New Roman"/>
          <w:sz w:val="28"/>
          <w:szCs w:val="28"/>
        </w:rPr>
        <w:t>.12.202</w:t>
      </w:r>
      <w:r w:rsidR="0020328C">
        <w:rPr>
          <w:rStyle w:val="13"/>
          <w:rFonts w:ascii="Times New Roman" w:hAnsi="Times New Roman" w:cs="Times New Roman"/>
          <w:sz w:val="28"/>
          <w:szCs w:val="28"/>
        </w:rPr>
        <w:t>1</w:t>
      </w:r>
      <w:r w:rsidR="0020328C"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 года.</w:t>
      </w:r>
      <w:r w:rsidR="00C262AC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  <w:r w:rsidR="0020328C" w:rsidRPr="00622D1C">
        <w:rPr>
          <w:rStyle w:val="13"/>
          <w:rFonts w:ascii="Times New Roman" w:hAnsi="Times New Roman" w:cs="Times New Roman"/>
          <w:sz w:val="28"/>
          <w:szCs w:val="28"/>
        </w:rPr>
        <w:t>В соответствии с Планом-графиком в проверяемом периоде проведение закупок конкурентным способом не запланировано.</w:t>
      </w:r>
    </w:p>
    <w:p w14:paraId="3AE19FEC" w14:textId="7BE8A3A8" w:rsidR="008B3321" w:rsidRPr="00D041C7" w:rsidRDefault="008B3321" w:rsidP="008B3321">
      <w:pPr>
        <w:ind w:right="-151"/>
        <w:rPr>
          <w:rFonts w:ascii="TimesNewRomanPS-BoldMT" w:hAnsi="TimesNewRomanPS-BoldMT"/>
          <w:color w:val="000000"/>
          <w:szCs w:val="28"/>
        </w:rPr>
      </w:pPr>
      <w:r w:rsidRPr="00D33314">
        <w:t xml:space="preserve">Совокупный годовой объем закупок (СГОЗ) за 2021 год составил </w:t>
      </w:r>
      <w:r>
        <w:t>1 586 844,0</w:t>
      </w:r>
      <w:r w:rsidRPr="00D33314">
        <w:t>руб.</w:t>
      </w:r>
      <w:r w:rsidR="008F391F">
        <w:t xml:space="preserve">, </w:t>
      </w:r>
      <w:r w:rsidRPr="00D041C7">
        <w:rPr>
          <w:rFonts w:ascii="TimesNewRomanPS-BoldMT" w:hAnsi="TimesNewRomanPS-BoldMT"/>
          <w:color w:val="000000"/>
          <w:szCs w:val="28"/>
        </w:rPr>
        <w:t>СГОЗ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включает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лимиты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бюджетных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обязательств,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которые</w:t>
      </w:r>
      <w:r w:rsidR="008F391F">
        <w:rPr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выделены</w:t>
      </w:r>
      <w:r w:rsidR="008F391F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на оплату</w:t>
      </w:r>
      <w:r w:rsidRPr="00D041C7">
        <w:rPr>
          <w:rFonts w:ascii="TimesNewRomanPS-BoldMT" w:hAnsi="TimesNewRomanPS-BoldMT" w:hint="eastAsia"/>
          <w:color w:val="000000"/>
          <w:szCs w:val="28"/>
        </w:rPr>
        <w:t> </w:t>
      </w:r>
      <w:r w:rsidRPr="00D041C7">
        <w:rPr>
          <w:rFonts w:ascii="TimesNewRomanPS-BoldMT" w:hAnsi="TimesNewRomanPS-BoldMT"/>
          <w:color w:val="000000"/>
          <w:szCs w:val="28"/>
        </w:rPr>
        <w:t>контрактов:</w:t>
      </w:r>
    </w:p>
    <w:p w14:paraId="7CC0FD91" w14:textId="77777777" w:rsidR="008B3321" w:rsidRPr="00D041C7" w:rsidRDefault="008B3321" w:rsidP="008B3321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1) заключенных в предыдущих годах, подлежащих оплате в текущем</w:t>
      </w:r>
      <w:r w:rsidRPr="00D041C7">
        <w:rPr>
          <w:rFonts w:ascii="TimesNewRomanPSMT" w:hAnsi="TimesNewRomanPSMT"/>
          <w:color w:val="000000"/>
          <w:szCs w:val="28"/>
        </w:rPr>
        <w:br/>
        <w:t>финансовом году;</w:t>
      </w:r>
    </w:p>
    <w:p w14:paraId="12CCA5E7" w14:textId="77777777" w:rsidR="008B3321" w:rsidRPr="00D041C7" w:rsidRDefault="008B3321" w:rsidP="008B3321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2) заключенных, исполненных и подлежащих оплате в текущем финансовом</w:t>
      </w:r>
      <w:r w:rsidRPr="00D041C7">
        <w:rPr>
          <w:rFonts w:ascii="TimesNewRomanPSMT" w:hAnsi="TimesNewRomanPSMT"/>
          <w:color w:val="000000"/>
          <w:szCs w:val="28"/>
        </w:rPr>
        <w:br/>
        <w:t>году;</w:t>
      </w:r>
    </w:p>
    <w:p w14:paraId="50055D11" w14:textId="77777777" w:rsidR="008B3321" w:rsidRPr="00D041C7" w:rsidRDefault="008B3321" w:rsidP="008B3321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3) заключенных в текущем финансовом году и исполняемых в текущем и последующих годах, в части, подлежащей оплате в текущем финансовом</w:t>
      </w:r>
      <w:r w:rsidRPr="00D041C7">
        <w:rPr>
          <w:rFonts w:ascii="TimesNewRomanPSMT" w:hAnsi="TimesNewRomanPSMT"/>
          <w:color w:val="000000"/>
          <w:szCs w:val="28"/>
        </w:rPr>
        <w:br/>
        <w:t>году.</w:t>
      </w:r>
    </w:p>
    <w:p w14:paraId="5DAD76FB" w14:textId="2945B8F4" w:rsidR="007E2479" w:rsidRDefault="007E2479" w:rsidP="007E2479">
      <w:r w:rsidRPr="00363035">
        <w:t>Согласно</w:t>
      </w:r>
      <w:r w:rsidR="00522EF1" w:rsidRPr="00522EF1">
        <w:t xml:space="preserve"> </w:t>
      </w:r>
      <w:r w:rsidR="00522EF1">
        <w:t>предоставленному</w:t>
      </w:r>
      <w:r w:rsidRPr="00363035">
        <w:t xml:space="preserve"> </w:t>
      </w:r>
      <w:r>
        <w:t>реестру</w:t>
      </w:r>
      <w:r w:rsidR="00522EF1">
        <w:t xml:space="preserve"> контрактов,</w:t>
      </w:r>
      <w:r>
        <w:t xml:space="preserve"> а также </w:t>
      </w:r>
      <w:r w:rsidRPr="00363035">
        <w:t xml:space="preserve">информации размещенной в ЕИС </w:t>
      </w:r>
      <w:r>
        <w:t xml:space="preserve">и </w:t>
      </w:r>
      <w:r w:rsidRPr="00363035">
        <w:t>за проверяемый период Заказчик при осуществлении закупок не использовал конкурентные </w:t>
      </w:r>
      <w:hyperlink r:id="rId12" w:history="1">
        <w:r w:rsidRPr="00445E71">
          <w:rPr>
            <w:rStyle w:val="aa"/>
            <w:color w:val="auto"/>
            <w:u w:val="none"/>
          </w:rPr>
          <w:t>способы</w:t>
        </w:r>
      </w:hyperlink>
      <w:r w:rsidRPr="00363035">
        <w:t> определения поставщиков (подрядчиков, исполнителей).</w:t>
      </w:r>
      <w:r>
        <w:t xml:space="preserve"> </w:t>
      </w:r>
    </w:p>
    <w:p w14:paraId="62BA5DB6" w14:textId="77777777" w:rsidR="007E2479" w:rsidRDefault="007E2479" w:rsidP="007E2479">
      <w:pPr>
        <w:jc w:val="right"/>
      </w:pPr>
      <w:r w:rsidRPr="00445E71">
        <w:rPr>
          <w:highlight w:val="yellow"/>
        </w:rPr>
        <w:t>Приложение 1</w:t>
      </w:r>
    </w:p>
    <w:p w14:paraId="0661E050" w14:textId="77777777" w:rsidR="0020328C" w:rsidRPr="00363035" w:rsidRDefault="0020328C" w:rsidP="0020328C">
      <w:r w:rsidRPr="00622D1C">
        <w:rPr>
          <w:rStyle w:val="13"/>
          <w:rFonts w:ascii="Times New Roman" w:hAnsi="Times New Roman" w:cs="Times New Roman"/>
          <w:sz w:val="28"/>
          <w:szCs w:val="28"/>
        </w:rPr>
        <w:t>По предоставленным в ходе проверки документам, установлено, что в 202</w:t>
      </w:r>
      <w:r>
        <w:rPr>
          <w:rStyle w:val="13"/>
          <w:rFonts w:ascii="Times New Roman" w:hAnsi="Times New Roman" w:cs="Times New Roman"/>
          <w:sz w:val="28"/>
          <w:szCs w:val="28"/>
        </w:rPr>
        <w:t>1</w:t>
      </w:r>
      <w:r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 году </w:t>
      </w:r>
      <w:r w:rsidRPr="00763E5D">
        <w:rPr>
          <w:rStyle w:val="13"/>
          <w:rFonts w:ascii="Times New Roman" w:hAnsi="Times New Roman" w:cs="Times New Roman"/>
          <w:sz w:val="28"/>
          <w:szCs w:val="28"/>
        </w:rPr>
        <w:t xml:space="preserve">заключено </w:t>
      </w:r>
      <w:r>
        <w:rPr>
          <w:rStyle w:val="13"/>
          <w:rFonts w:ascii="Times New Roman" w:hAnsi="Times New Roman" w:cs="Times New Roman"/>
          <w:sz w:val="28"/>
          <w:szCs w:val="28"/>
        </w:rPr>
        <w:t xml:space="preserve">62 </w:t>
      </w:r>
      <w:r w:rsidRPr="00622D1C">
        <w:rPr>
          <w:rStyle w:val="13"/>
          <w:rFonts w:ascii="Times New Roman" w:hAnsi="Times New Roman" w:cs="Times New Roman"/>
          <w:sz w:val="28"/>
          <w:szCs w:val="28"/>
        </w:rPr>
        <w:t>муниципальных контракт</w:t>
      </w:r>
      <w:r>
        <w:rPr>
          <w:rStyle w:val="13"/>
          <w:rFonts w:ascii="Times New Roman" w:hAnsi="Times New Roman" w:cs="Times New Roman"/>
          <w:sz w:val="28"/>
          <w:szCs w:val="28"/>
        </w:rPr>
        <w:t>а</w:t>
      </w:r>
      <w:r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 и договор</w:t>
      </w:r>
      <w:r>
        <w:rPr>
          <w:rStyle w:val="13"/>
          <w:rFonts w:ascii="Times New Roman" w:hAnsi="Times New Roman" w:cs="Times New Roman"/>
          <w:sz w:val="28"/>
          <w:szCs w:val="28"/>
        </w:rPr>
        <w:t>а</w:t>
      </w:r>
      <w:r w:rsidRPr="00622D1C">
        <w:rPr>
          <w:rStyle w:val="13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13"/>
          <w:rFonts w:ascii="Times New Roman" w:hAnsi="Times New Roman" w:cs="Times New Roman"/>
          <w:sz w:val="28"/>
          <w:szCs w:val="28"/>
        </w:rPr>
        <w:t>с</w:t>
      </w:r>
      <w:r w:rsidRPr="00363035">
        <w:t xml:space="preserve"> единственн</w:t>
      </w:r>
      <w:r>
        <w:t>ым</w:t>
      </w:r>
      <w:r w:rsidRPr="00363035">
        <w:t xml:space="preserve"> поставщик</w:t>
      </w:r>
      <w:r>
        <w:t>ом</w:t>
      </w:r>
      <w:r w:rsidRPr="00363035">
        <w:t xml:space="preserve"> (исполнител</w:t>
      </w:r>
      <w:r>
        <w:t>ем</w:t>
      </w:r>
      <w:r w:rsidRPr="00363035">
        <w:t>, подрядчик</w:t>
      </w:r>
      <w:r>
        <w:t>ом</w:t>
      </w:r>
      <w:r w:rsidRPr="00363035">
        <w:t>) в соответствии с</w:t>
      </w:r>
      <w:r>
        <w:t xml:space="preserve"> ч.1</w:t>
      </w:r>
      <w:r w:rsidRPr="00363035">
        <w:t xml:space="preserve"> ст. 93 </w:t>
      </w:r>
      <w:r>
        <w:rPr>
          <w:shd w:val="clear" w:color="auto" w:fill="FFFFFF"/>
        </w:rPr>
        <w:t xml:space="preserve">ФЗ-44  </w:t>
      </w:r>
      <w:r w:rsidRPr="00363035">
        <w:t xml:space="preserve">на общую сумму </w:t>
      </w:r>
      <w:r>
        <w:t>1 472 642,86руб.</w:t>
      </w:r>
      <w:r w:rsidRPr="00363035">
        <w:t>, в том числе:</w:t>
      </w:r>
      <w:r>
        <w:t xml:space="preserve">       </w:t>
      </w:r>
    </w:p>
    <w:p w14:paraId="73E71661" w14:textId="77777777" w:rsidR="0020328C" w:rsidRDefault="0020328C" w:rsidP="0020328C">
      <w:pPr>
        <w:pStyle w:val="a7"/>
        <w:numPr>
          <w:ilvl w:val="0"/>
          <w:numId w:val="31"/>
        </w:numPr>
        <w:ind w:left="851" w:hanging="284"/>
      </w:pPr>
      <w:r w:rsidRPr="00445E71">
        <w:t>в соответствии с п. 4 ч. 1 ст. 93 ФЗ</w:t>
      </w:r>
      <w:r>
        <w:t>-44</w:t>
      </w:r>
      <w:r w:rsidRPr="00445E71">
        <w:t xml:space="preserve"> </w:t>
      </w:r>
      <w:r>
        <w:t xml:space="preserve">заключено </w:t>
      </w:r>
      <w:r w:rsidRPr="00763E5D">
        <w:t>6</w:t>
      </w:r>
      <w:r>
        <w:t xml:space="preserve">0 контрактов </w:t>
      </w:r>
      <w:r w:rsidRPr="00445E71">
        <w:t>на общую сумму </w:t>
      </w:r>
      <w:r>
        <w:t xml:space="preserve"> 701 384,37 </w:t>
      </w:r>
      <w:r w:rsidRPr="00445E71">
        <w:t>рублей;</w:t>
      </w:r>
    </w:p>
    <w:p w14:paraId="035285B9" w14:textId="77777777" w:rsidR="0020328C" w:rsidRPr="00445E71" w:rsidRDefault="0020328C" w:rsidP="0020328C">
      <w:pPr>
        <w:pStyle w:val="a7"/>
        <w:numPr>
          <w:ilvl w:val="0"/>
          <w:numId w:val="31"/>
        </w:numPr>
        <w:shd w:val="clear" w:color="auto" w:fill="FFFFFF"/>
        <w:ind w:left="851" w:hanging="284"/>
      </w:pPr>
      <w:r w:rsidRPr="0091062C">
        <w:t xml:space="preserve">в соответствии с п. </w:t>
      </w:r>
      <w:r>
        <w:t>14</w:t>
      </w:r>
      <w:r w:rsidRPr="0091062C">
        <w:t xml:space="preserve"> ч. 1 ст. 93 </w:t>
      </w:r>
      <w:r w:rsidRPr="00445E71">
        <w:t>ФЗ</w:t>
      </w:r>
      <w:r>
        <w:t>-44</w:t>
      </w:r>
      <w:r w:rsidRPr="00445E71">
        <w:t xml:space="preserve"> </w:t>
      </w:r>
      <w:r w:rsidRPr="0091062C">
        <w:t xml:space="preserve">заключен </w:t>
      </w:r>
      <w:r>
        <w:t>1</w:t>
      </w:r>
      <w:r w:rsidRPr="0091062C">
        <w:t xml:space="preserve"> контракт на сумму </w:t>
      </w:r>
      <w:r>
        <w:t xml:space="preserve">21 258,49 </w:t>
      </w:r>
      <w:r w:rsidRPr="0091062C">
        <w:t>рубл</w:t>
      </w:r>
      <w:r>
        <w:t>ей;</w:t>
      </w:r>
    </w:p>
    <w:p w14:paraId="0FE0AEB3" w14:textId="77777777" w:rsidR="0020328C" w:rsidRDefault="0020328C" w:rsidP="0020328C">
      <w:pPr>
        <w:pStyle w:val="a7"/>
        <w:numPr>
          <w:ilvl w:val="0"/>
          <w:numId w:val="31"/>
        </w:numPr>
        <w:ind w:left="851" w:hanging="284"/>
      </w:pPr>
      <w:r w:rsidRPr="0091062C">
        <w:t xml:space="preserve">в соответствии с п. </w:t>
      </w:r>
      <w:r>
        <w:t>29</w:t>
      </w:r>
      <w:r w:rsidRPr="0091062C">
        <w:t xml:space="preserve"> ч. 1 ст. 93 </w:t>
      </w:r>
      <w:r w:rsidRPr="00445E71">
        <w:t>ФЗ</w:t>
      </w:r>
      <w:r>
        <w:t>-44</w:t>
      </w:r>
      <w:r w:rsidRPr="00445E71">
        <w:t xml:space="preserve"> </w:t>
      </w:r>
      <w:r w:rsidRPr="0091062C">
        <w:t xml:space="preserve">заключен </w:t>
      </w:r>
      <w:r>
        <w:t xml:space="preserve">1 </w:t>
      </w:r>
      <w:r w:rsidRPr="0091062C">
        <w:t>контракт на сумму </w:t>
      </w:r>
      <w:r>
        <w:t>750</w:t>
      </w:r>
      <w:r w:rsidRPr="0091062C">
        <w:t> </w:t>
      </w:r>
      <w:r>
        <w:t>000</w:t>
      </w:r>
      <w:r w:rsidRPr="0091062C">
        <w:t>,</w:t>
      </w:r>
      <w:r>
        <w:t xml:space="preserve">00 </w:t>
      </w:r>
      <w:r w:rsidRPr="0091062C">
        <w:t>рубл</w:t>
      </w:r>
      <w:r>
        <w:t>ей</w:t>
      </w:r>
      <w:r w:rsidRPr="0091062C">
        <w:t>;</w:t>
      </w:r>
    </w:p>
    <w:p w14:paraId="55CEB0B3" w14:textId="7114F922" w:rsidR="00CF7E6B" w:rsidRDefault="00CF7E6B" w:rsidP="00D3061E">
      <w:pPr>
        <w:pStyle w:val="a7"/>
        <w:shd w:val="clear" w:color="auto" w:fill="FFFFFF"/>
        <w:ind w:left="0" w:firstLine="567"/>
      </w:pPr>
      <w:r>
        <w:t>В</w:t>
      </w:r>
      <w:r w:rsidR="00396097" w:rsidRPr="00396097">
        <w:t xml:space="preserve"> соответствии с частью 1 статьи 30 Закона N 44-ФЗ заказчики обязаны осуществлять закупки у субъектов малого предпринимательства, социально ориентированных некоммерческих организаций (далее - СМП, СОНКО) в объеме не менее чем </w:t>
      </w:r>
      <w:r w:rsidR="000F044E">
        <w:t xml:space="preserve">15 </w:t>
      </w:r>
      <w:r w:rsidR="00396097" w:rsidRPr="00396097">
        <w:t xml:space="preserve">процентов совокупного годового объема закупок, рассчитанного с учетом части 1.1 статьи 30 Закона </w:t>
      </w:r>
      <w:r w:rsidR="005B7047">
        <w:t>№</w:t>
      </w:r>
      <w:r w:rsidR="00396097" w:rsidRPr="00396097">
        <w:t xml:space="preserve"> 44-ФЗ, путем:</w:t>
      </w:r>
    </w:p>
    <w:p w14:paraId="2AB06725" w14:textId="6074D2C4" w:rsidR="00CF7E6B" w:rsidRDefault="000F044E" w:rsidP="00D3061E">
      <w:pPr>
        <w:pStyle w:val="a7"/>
        <w:shd w:val="clear" w:color="auto" w:fill="FFFFFF"/>
        <w:ind w:left="0" w:firstLine="567"/>
      </w:pPr>
      <w:r>
        <w:t>-</w:t>
      </w:r>
      <w:r w:rsidR="00396097" w:rsidRPr="00396097">
        <w:t xml:space="preserve"> проведения открытых конкурсов, конкурсов с ограниченным участием, </w:t>
      </w:r>
      <w:r w:rsidR="00396097" w:rsidRPr="00396097">
        <w:lastRenderedPageBreak/>
        <w:t>двухэтапных конкурсов, электронных аукционов, запросов котировок, запросов предложений, в которых участниками закупок являются только СМП, СОНКО. При этом начальная (максимальная) цена контракта не должна превышать двадцать миллионов рублей;</w:t>
      </w:r>
    </w:p>
    <w:p w14:paraId="3BA7B546" w14:textId="661B095E" w:rsidR="00396097" w:rsidRDefault="000F044E" w:rsidP="00D3061E">
      <w:pPr>
        <w:pStyle w:val="a7"/>
        <w:shd w:val="clear" w:color="auto" w:fill="FFFFFF"/>
        <w:ind w:left="0" w:firstLine="567"/>
        <w:rPr>
          <w:rFonts w:ascii="PT Sans Narrow" w:hAnsi="PT Sans Narrow"/>
          <w:color w:val="666666"/>
          <w:sz w:val="27"/>
          <w:szCs w:val="27"/>
          <w:shd w:val="clear" w:color="auto" w:fill="FFFFFF"/>
        </w:rPr>
      </w:pPr>
      <w:r>
        <w:t>-</w:t>
      </w:r>
      <w:r w:rsidR="00396097" w:rsidRPr="00396097">
        <w:t xml:space="preserve"> осуществления закупок с учетом положений части 5 статьи 30 Закона N 44-ФЗ</w:t>
      </w:r>
      <w:r w:rsidR="00396097">
        <w:rPr>
          <w:rFonts w:ascii="PT Sans Narrow" w:hAnsi="PT Sans Narrow"/>
          <w:color w:val="666666"/>
          <w:sz w:val="27"/>
          <w:szCs w:val="27"/>
          <w:shd w:val="clear" w:color="auto" w:fill="FFFFFF"/>
        </w:rPr>
        <w:t>.</w:t>
      </w:r>
    </w:p>
    <w:p w14:paraId="4C4054FA" w14:textId="77777777" w:rsidR="00534121" w:rsidRDefault="00534121" w:rsidP="00534121">
      <w:r w:rsidRPr="00054233">
        <w:t>В соответствии с ч.4 ст.30 ФЗ</w:t>
      </w:r>
      <w:r>
        <w:t>-44</w:t>
      </w:r>
      <w:r w:rsidRPr="00054233">
        <w:t xml:space="preserve"> по итогам года заказчик обязан составить отчет об объеме закупок у субъектов малого предпринимательства, социально ориентированных некоммерческих организаций и до 1 апреля года, следующего за отчетным годом, разместить такой отчет в единой информационной системе. </w:t>
      </w:r>
    </w:p>
    <w:p w14:paraId="6151B473" w14:textId="77777777" w:rsidR="00DB4608" w:rsidRDefault="00DB4608" w:rsidP="00DB4608">
      <w:pPr>
        <w:rPr>
          <w:rFonts w:ascii="TimesNewRomanPS-BoldMT" w:hAnsi="TimesNewRomanPS-BoldMT"/>
        </w:rPr>
      </w:pPr>
      <w:r w:rsidRPr="009F268B">
        <w:t>Правила</w:t>
      </w:r>
      <w:r>
        <w:t xml:space="preserve"> </w:t>
      </w:r>
      <w:r w:rsidRPr="009F268B">
        <w:t>подготовки</w:t>
      </w:r>
      <w:r>
        <w:t xml:space="preserve"> </w:t>
      </w:r>
      <w:r w:rsidRPr="009F268B">
        <w:t>отчета,</w:t>
      </w:r>
      <w:r>
        <w:t xml:space="preserve"> </w:t>
      </w:r>
      <w:r w:rsidRPr="009F268B">
        <w:t>а</w:t>
      </w:r>
      <w:r>
        <w:t xml:space="preserve"> </w:t>
      </w:r>
      <w:r w:rsidRPr="009F268B">
        <w:t>также</w:t>
      </w:r>
      <w:r>
        <w:t xml:space="preserve"> </w:t>
      </w:r>
      <w:r w:rsidRPr="009F268B">
        <w:t>требования</w:t>
      </w:r>
      <w:r>
        <w:t xml:space="preserve"> </w:t>
      </w:r>
      <w:r w:rsidRPr="009F268B">
        <w:t>к</w:t>
      </w:r>
      <w:r>
        <w:t xml:space="preserve"> </w:t>
      </w:r>
      <w:r w:rsidRPr="009F268B">
        <w:t>его</w:t>
      </w:r>
      <w:r>
        <w:t xml:space="preserve"> </w:t>
      </w:r>
      <w:r w:rsidRPr="009F268B">
        <w:t>заполнению</w:t>
      </w:r>
      <w:r>
        <w:t xml:space="preserve"> </w:t>
      </w:r>
      <w:r w:rsidRPr="009F268B">
        <w:t>утверждены</w:t>
      </w:r>
      <w:r>
        <w:t xml:space="preserve"> </w:t>
      </w:r>
      <w:r w:rsidRPr="005C5C1E">
        <w:rPr>
          <w:rFonts w:ascii="TimesNewRomanPS-BoldMT" w:hAnsi="TimesNewRomanPS-BoldMT"/>
        </w:rPr>
        <w:t>постановлением</w:t>
      </w:r>
      <w:r>
        <w:rPr>
          <w:rFonts w:ascii="TimesNewRomanPS-BoldMT" w:hAnsi="TimesNewRomanPS-BoldMT"/>
        </w:rPr>
        <w:t xml:space="preserve"> </w:t>
      </w:r>
      <w:r w:rsidRPr="005C5C1E">
        <w:rPr>
          <w:rFonts w:ascii="TimesNewRomanPS-BoldMT" w:hAnsi="TimesNewRomanPS-BoldMT"/>
        </w:rPr>
        <w:t>Правительства</w:t>
      </w:r>
      <w:r>
        <w:rPr>
          <w:rFonts w:ascii="TimesNewRomanPS-BoldMT" w:hAnsi="TimesNewRomanPS-BoldMT"/>
        </w:rPr>
        <w:t xml:space="preserve"> </w:t>
      </w:r>
      <w:r w:rsidRPr="005C5C1E">
        <w:rPr>
          <w:rFonts w:ascii="TimesNewRomanPS-BoldMT" w:hAnsi="TimesNewRomanPS-BoldMT"/>
        </w:rPr>
        <w:t>Российской</w:t>
      </w:r>
      <w:r>
        <w:rPr>
          <w:rFonts w:ascii="TimesNewRomanPS-BoldMT" w:hAnsi="TimesNewRomanPS-BoldMT"/>
        </w:rPr>
        <w:t xml:space="preserve"> </w:t>
      </w:r>
      <w:r w:rsidRPr="005C5C1E">
        <w:rPr>
          <w:rFonts w:ascii="TimesNewRomanPS-BoldMT" w:hAnsi="TimesNewRomanPS-BoldMT"/>
        </w:rPr>
        <w:t>Федерации</w:t>
      </w:r>
      <w:r>
        <w:rPr>
          <w:rFonts w:ascii="TimesNewRomanPS-BoldMT" w:hAnsi="TimesNewRomanPS-BoldMT"/>
        </w:rPr>
        <w:t xml:space="preserve"> </w:t>
      </w:r>
      <w:r w:rsidRPr="005C5C1E">
        <w:rPr>
          <w:rFonts w:ascii="TimesNewRomanPS-BoldMT" w:hAnsi="TimesNewRomanPS-BoldMT"/>
        </w:rPr>
        <w:t>от 17.03.2015 № 238.</w:t>
      </w:r>
    </w:p>
    <w:p w14:paraId="45C78F85" w14:textId="1E807A62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1B45A3">
        <w:rPr>
          <w:rFonts w:ascii="TimesNewRomanPS-BoldMT" w:hAnsi="TimesNewRomanPS-BoldMT"/>
          <w:color w:val="000000"/>
          <w:szCs w:val="28"/>
        </w:rPr>
        <w:t>Для расчета совокупного годового объема закупок</w:t>
      </w:r>
      <w:r w:rsidRPr="001B45A3">
        <w:rPr>
          <w:rFonts w:ascii="TimesNewRomanPSMT" w:hAnsi="TimesNewRomanPSMT"/>
          <w:color w:val="000000"/>
          <w:szCs w:val="28"/>
        </w:rPr>
        <w:t>,</w:t>
      </w:r>
      <w:r w:rsidRPr="00D041C7">
        <w:rPr>
          <w:rFonts w:ascii="TimesNewRomanPSMT" w:hAnsi="TimesNewRomanPSMT"/>
          <w:color w:val="000000"/>
          <w:szCs w:val="28"/>
        </w:rPr>
        <w:t xml:space="preserve"> используемого</w:t>
      </w:r>
      <w:r w:rsidRPr="00D041C7">
        <w:rPr>
          <w:rFonts w:ascii="TimesNewRomanPSMT" w:hAnsi="TimesNewRomanPSMT"/>
          <w:color w:val="000000"/>
          <w:szCs w:val="28"/>
        </w:rPr>
        <w:br/>
        <w:t>для оценки достижения целевого объема привлечения СМП и СОНКО к</w:t>
      </w:r>
      <w:r w:rsidRPr="00D041C7">
        <w:rPr>
          <w:rFonts w:ascii="TimesNewRomanPSMT" w:hAnsi="TimesNewRomanPSMT"/>
          <w:color w:val="000000"/>
          <w:szCs w:val="28"/>
        </w:rPr>
        <w:br/>
        <w:t xml:space="preserve">торгам, из общего совокупного годового объема закупок </w:t>
      </w:r>
      <w:r w:rsidRPr="00D041C7">
        <w:rPr>
          <w:rFonts w:ascii="TimesNewRomanPS-BoldMT" w:hAnsi="TimesNewRomanPS-BoldMT"/>
          <w:color w:val="000000"/>
          <w:szCs w:val="28"/>
        </w:rPr>
        <w:t>необходимо</w:t>
      </w:r>
      <w:r w:rsidRPr="00D041C7">
        <w:rPr>
          <w:rFonts w:ascii="TimesNewRomanPS-BoldMT" w:hAnsi="TimesNewRomanPS-BoldMT"/>
          <w:color w:val="000000"/>
          <w:szCs w:val="28"/>
        </w:rPr>
        <w:br/>
        <w:t>вычесть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 w:rsidRPr="00D041C7">
        <w:rPr>
          <w:rFonts w:ascii="TimesNewRomanPSMT" w:hAnsi="TimesNewRomanPSMT"/>
          <w:color w:val="000000"/>
          <w:szCs w:val="28"/>
        </w:rPr>
        <w:t>следующие закупки:</w:t>
      </w:r>
    </w:p>
    <w:p w14:paraId="13D9C546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1) для обеспечения обороны страны и безопасности государства;</w:t>
      </w:r>
    </w:p>
    <w:p w14:paraId="2471CDBF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2) услуг по предоставлению кредитов;</w:t>
      </w:r>
    </w:p>
    <w:p w14:paraId="3CEEDE85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3) у единственного поставщика (подрядчика, исполнителя) в соответствии с ч.1 ст. 93  ФЗ - 44 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>за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>исключением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>закупок</w:t>
      </w:r>
      <w:r w:rsidRPr="00D041C7">
        <w:rPr>
          <w:rFonts w:ascii="TimesNewRomanPSMT" w:hAnsi="TimesNewRomanPSMT"/>
          <w:color w:val="000000"/>
          <w:szCs w:val="28"/>
        </w:rPr>
        <w:t>,  которые осуществлены  в  соответствии с   п.25 ч.1 ст. 93 ФЗ-44 по результатам несостоявшегося определения поставщиков, проведенного в соответствии с требованиями п. 1 ч. 1 ст. 30 ФЗ-44;</w:t>
      </w:r>
    </w:p>
    <w:p w14:paraId="32DB6EC2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4) работ в области использования атомной энергии;</w:t>
      </w:r>
    </w:p>
    <w:p w14:paraId="2734C52C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5) при осуществлении которых применяются закрытые способы определения поставщиков (подрядчиков, исполнителей) (ч. 1.1 ст. 30 ФЗ- 44).</w:t>
      </w:r>
    </w:p>
    <w:p w14:paraId="2E7CE168" w14:textId="77777777" w:rsidR="00DB4608" w:rsidRPr="00D041C7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 xml:space="preserve">Из  СГОЗ  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>не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 xml:space="preserve">вычитаются 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>закупки у единственного  поставщика  по  итогам </w:t>
      </w:r>
      <w:r w:rsidRPr="009440FB">
        <w:rPr>
          <w:rFonts w:ascii="TimesNewRomanPS-BoldMT" w:hAnsi="TimesNewRomanPS-BoldMT"/>
          <w:color w:val="000000"/>
          <w:szCs w:val="28"/>
        </w:rPr>
        <w:t>не состоявшихся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>процедур, в извещении об осуществлении которых было установлено ограничение</w:t>
      </w:r>
      <w:r w:rsidRPr="00D041C7">
        <w:rPr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>в отношении участников </w:t>
      </w:r>
      <w:r w:rsidRPr="009440FB">
        <w:rPr>
          <w:rFonts w:ascii="TimesNewRomanPS-BoldMT" w:hAnsi="TimesNewRomanPS-BoldMT"/>
          <w:color w:val="000000"/>
          <w:szCs w:val="28"/>
        </w:rPr>
        <w:t>закупок,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которыми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могли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быть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только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СМП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и</w:t>
      </w:r>
      <w:r w:rsidRPr="009440FB">
        <w:rPr>
          <w:rFonts w:ascii="TimesNewRomanPS-BoldMT" w:hAnsi="TimesNewRomanPS-BoldMT" w:hint="eastAsia"/>
          <w:color w:val="000000"/>
          <w:szCs w:val="28"/>
        </w:rPr>
        <w:t> </w:t>
      </w:r>
      <w:r w:rsidRPr="009440FB">
        <w:rPr>
          <w:rFonts w:ascii="TimesNewRomanPS-BoldMT" w:hAnsi="TimesNewRomanPS-BoldMT"/>
          <w:color w:val="000000"/>
          <w:szCs w:val="28"/>
        </w:rPr>
        <w:t>СОНКО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>(на основании п. 1 ч. 1 ст. 30 ФЗ-44).</w:t>
      </w:r>
    </w:p>
    <w:p w14:paraId="07E02402" w14:textId="77777777" w:rsidR="00DB4608" w:rsidRPr="00D041C7" w:rsidRDefault="00DB4608" w:rsidP="00DB4608">
      <w:pPr>
        <w:ind w:right="-151" w:firstLine="426"/>
        <w:rPr>
          <w:rFonts w:ascii="TimesNewRomanPSMT" w:hAnsi="TimesNewRomanPSMT"/>
          <w:color w:val="000000"/>
          <w:szCs w:val="28"/>
        </w:rPr>
      </w:pPr>
      <w:r w:rsidRPr="00D041C7">
        <w:rPr>
          <w:rFonts w:ascii="TimesNewRomanPSMT" w:hAnsi="TimesNewRomanPSMT"/>
          <w:color w:val="000000"/>
          <w:szCs w:val="28"/>
        </w:rPr>
        <w:t>Закупки у</w:t>
      </w:r>
      <w:r w:rsidRPr="00D041C7">
        <w:rPr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 xml:space="preserve">единственного поставщика, за исключением несостоявшихся закупок, объявленных с ограничением в отношении СМП и СОНКО, </w:t>
      </w:r>
      <w:r w:rsidRPr="00D041C7">
        <w:rPr>
          <w:rFonts w:ascii="TimesNewRomanPS-BoldMT" w:hAnsi="TimesNewRomanPS-BoldMT"/>
          <w:b/>
          <w:bCs/>
          <w:color w:val="000000"/>
          <w:szCs w:val="28"/>
        </w:rPr>
        <w:t>не входят в расчет СГОЗ</w:t>
      </w:r>
      <w:r w:rsidRPr="00D041C7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D041C7">
        <w:rPr>
          <w:rFonts w:ascii="TimesNewRomanPSMT" w:hAnsi="TimesNewRomanPSMT"/>
          <w:color w:val="000000"/>
          <w:szCs w:val="28"/>
        </w:rPr>
        <w:t>для целей определения объема закупок у данной категории поставщиков.</w:t>
      </w:r>
    </w:p>
    <w:p w14:paraId="3CD2104E" w14:textId="77777777" w:rsidR="00DB4608" w:rsidRDefault="00DB4608" w:rsidP="00DB4608">
      <w:pPr>
        <w:ind w:right="-151"/>
        <w:rPr>
          <w:rFonts w:ascii="TimesNewRomanPS-BoldMT" w:hAnsi="TimesNewRomanPS-BoldMT"/>
          <w:b/>
          <w:bCs/>
          <w:color w:val="000000"/>
          <w:szCs w:val="28"/>
        </w:rPr>
      </w:pPr>
      <w:r w:rsidRPr="006D6D65">
        <w:rPr>
          <w:rFonts w:ascii="TimesNewRomanPSMT" w:hAnsi="TimesNewRomanPSMT"/>
          <w:color w:val="000000"/>
          <w:szCs w:val="28"/>
        </w:rPr>
        <w:t>Следовательно,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если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все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без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исключения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контракты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заказчик заключил с единственным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поставщиком</w:t>
      </w:r>
      <w:r w:rsidRPr="006D6D65">
        <w:rPr>
          <w:rFonts w:ascii="TimesNewRomanPSMT" w:hAnsi="TimesNewRomanPSMT"/>
          <w:color w:val="000000"/>
          <w:szCs w:val="28"/>
        </w:rPr>
        <w:t>,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то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СГОЗ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для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расчета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доли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СМП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и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СОНКО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и, соответственно,</w:t>
      </w:r>
      <w: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объем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закупок</w:t>
      </w:r>
      <w:r w:rsidRPr="006D6D65">
        <w:rPr>
          <w:rFonts w:ascii="TimesNewRomanPSMT" w:hAnsi="TimesNewRomanPSMT"/>
          <w:color w:val="000000"/>
          <w:szCs w:val="28"/>
        </w:rPr>
        <w:t>,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которые</w:t>
      </w:r>
      <w:r>
        <w:rPr>
          <w:rFonts w:ascii="TimesNewRomanPSMT" w:hAnsi="TimesNewRomanPSMT"/>
          <w:color w:val="000000"/>
          <w:szCs w:val="28"/>
        </w:rPr>
        <w:t> </w:t>
      </w:r>
      <w:r w:rsidRPr="006D6D65">
        <w:rPr>
          <w:rFonts w:ascii="TimesNewRomanPSMT" w:hAnsi="TimesNewRomanPSMT"/>
          <w:color w:val="000000"/>
          <w:szCs w:val="28"/>
        </w:rPr>
        <w:t>нужно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осуществить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у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поставщиков,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имеющих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такой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MT" w:hAnsi="TimesNewRomanPSMT"/>
          <w:color w:val="000000"/>
          <w:szCs w:val="28"/>
        </w:rPr>
        <w:t>статус,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будут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 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равны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 w:rsidRPr="006D6D65">
        <w:rPr>
          <w:rFonts w:ascii="TimesNewRomanPS-BoldMT" w:hAnsi="TimesNewRomanPS-BoldMT"/>
          <w:b/>
          <w:bCs/>
          <w:color w:val="000000"/>
          <w:szCs w:val="28"/>
        </w:rPr>
        <w:t>нулю</w:t>
      </w:r>
      <w:r>
        <w:rPr>
          <w:rFonts w:ascii="TimesNewRomanPS-BoldMT" w:hAnsi="TimesNewRomanPS-BoldMT"/>
          <w:b/>
          <w:bCs/>
          <w:color w:val="000000"/>
          <w:szCs w:val="28"/>
        </w:rPr>
        <w:t>.</w:t>
      </w:r>
    </w:p>
    <w:p w14:paraId="61C86749" w14:textId="77777777" w:rsidR="00DB4608" w:rsidRDefault="00DB4608" w:rsidP="00DB4608">
      <w:pPr>
        <w:ind w:right="-151"/>
        <w:rPr>
          <w:rFonts w:ascii="TimesNewRomanPSMT" w:hAnsi="TimesNewRomanPSMT"/>
          <w:color w:val="000000"/>
          <w:szCs w:val="28"/>
        </w:rPr>
      </w:pPr>
      <w:r w:rsidRPr="00462827">
        <w:rPr>
          <w:rFonts w:ascii="TimesNewRomanPSMT" w:hAnsi="TimesNewRomanPSMT"/>
          <w:color w:val="000000"/>
          <w:szCs w:val="28"/>
        </w:rPr>
        <w:t>В</w:t>
      </w:r>
      <w:r>
        <w:rPr>
          <w:rFonts w:ascii="TimesNewRomanPSMT" w:hAnsi="TimesNewRomanPSMT"/>
          <w:color w:val="000000"/>
          <w:szCs w:val="28"/>
        </w:rPr>
        <w:t> </w:t>
      </w:r>
      <w:r w:rsidRPr="00462827">
        <w:rPr>
          <w:rFonts w:ascii="TimesNewRomanPSMT" w:hAnsi="TimesNewRomanPSMT"/>
          <w:color w:val="000000"/>
          <w:szCs w:val="28"/>
        </w:rPr>
        <w:t>целях</w:t>
      </w:r>
      <w:r>
        <w:rPr>
          <w:rFonts w:ascii="TimesNewRomanPSMT" w:hAnsi="TimesNewRomanPSMT"/>
          <w:color w:val="000000"/>
          <w:szCs w:val="28"/>
        </w:rPr>
        <w:t> 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определения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объема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закупок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у</w:t>
      </w:r>
      <w:r>
        <w:rPr>
          <w:rFonts w:ascii="TimesNewRomanPS-BoldMT" w:hAnsi="TimesNewRomanPS-BoldMT"/>
          <w:b/>
          <w:bCs/>
          <w:color w:val="000000"/>
          <w:szCs w:val="28"/>
        </w:rPr>
        <w:t xml:space="preserve"> 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СМП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и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462827">
        <w:rPr>
          <w:rFonts w:ascii="TimesNewRomanPS-BoldMT" w:hAnsi="TimesNewRomanPS-BoldMT"/>
          <w:b/>
          <w:bCs/>
          <w:color w:val="000000"/>
          <w:szCs w:val="28"/>
        </w:rPr>
        <w:t>СОНКО</w:t>
      </w:r>
      <w:r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462827">
        <w:rPr>
          <w:rFonts w:ascii="TimesNewRomanPSMT" w:hAnsi="TimesNewRomanPSMT"/>
          <w:color w:val="000000"/>
          <w:szCs w:val="28"/>
        </w:rPr>
        <w:t>в соответствии с требованиями</w:t>
      </w:r>
      <w:r>
        <w:rPr>
          <w:rFonts w:ascii="TimesNewRomanPSMT" w:hAnsi="TimesNewRomanPSMT"/>
          <w:color w:val="000000"/>
          <w:szCs w:val="28"/>
        </w:rPr>
        <w:t> ФЗ-44 </w:t>
      </w:r>
      <w:r w:rsidRPr="001E347E">
        <w:rPr>
          <w:rFonts w:ascii="TimesNewRomanPSMT" w:hAnsi="TimesNewRomanPSMT"/>
          <w:b/>
          <w:bCs/>
          <w:color w:val="000000"/>
          <w:szCs w:val="28"/>
        </w:rPr>
        <w:t>в расчете учитываются</w:t>
      </w:r>
      <w:r w:rsidRPr="00462827">
        <w:rPr>
          <w:rFonts w:ascii="TimesNewRomanPSMT" w:hAnsi="TimesNewRomanPSMT"/>
          <w:color w:val="000000"/>
          <w:szCs w:val="28"/>
        </w:rPr>
        <w:t>:</w:t>
      </w:r>
    </w:p>
    <w:p w14:paraId="602F4B63" w14:textId="77777777" w:rsidR="00DB4608" w:rsidRPr="00203388" w:rsidRDefault="00DB4608" w:rsidP="00DB4608">
      <w:pPr>
        <w:ind w:right="-151"/>
        <w:rPr>
          <w:szCs w:val="28"/>
        </w:rPr>
      </w:pPr>
      <w:r w:rsidRPr="00203388">
        <w:rPr>
          <w:rFonts w:ascii="TimesNewRomanPSMT" w:hAnsi="TimesNewRomanPSMT"/>
          <w:color w:val="000000"/>
          <w:szCs w:val="28"/>
        </w:rPr>
        <w:t xml:space="preserve">1) суммы цен контрактов, заключенных по итогам как 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состоявшихся</w:t>
      </w:r>
      <w:r w:rsidRPr="00203388">
        <w:rPr>
          <w:rFonts w:ascii="TimesNewRomanPSMT" w:hAnsi="TimesNewRomanPSMT"/>
          <w:color w:val="000000"/>
          <w:szCs w:val="28"/>
        </w:rPr>
        <w:t>,</w:t>
      </w:r>
      <w:r w:rsidRPr="00203388">
        <w:rPr>
          <w:rFonts w:ascii="TimesNewRomanPSMT" w:hAnsi="TimesNewRomanPSMT"/>
          <w:color w:val="000000"/>
          <w:szCs w:val="28"/>
        </w:rPr>
        <w:br/>
        <w:t xml:space="preserve">так и 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несостоявшихся процедур</w:t>
      </w:r>
      <w:r w:rsidRPr="00203388">
        <w:rPr>
          <w:rFonts w:ascii="TimesNewRomanPSMT" w:hAnsi="TimesNewRomanPSMT"/>
          <w:color w:val="000000"/>
          <w:szCs w:val="28"/>
        </w:rPr>
        <w:t>, в извещении об осуществлении которых</w:t>
      </w:r>
      <w:r w:rsidRPr="00203388">
        <w:rPr>
          <w:rFonts w:ascii="TimesNewRomanPSMT" w:hAnsi="TimesNewRomanPSMT"/>
          <w:color w:val="000000"/>
          <w:szCs w:val="28"/>
        </w:rPr>
        <w:br/>
        <w:t>было установлено ограничение в отношении участников закупок, которыми</w:t>
      </w:r>
      <w:r w:rsidRPr="00203388">
        <w:rPr>
          <w:rFonts w:ascii="TimesNewRomanPSMT" w:hAnsi="TimesNewRomanPSMT"/>
          <w:color w:val="000000"/>
          <w:szCs w:val="28"/>
        </w:rPr>
        <w:br/>
        <w:t>могли быть только СМП и СОНКО;</w:t>
      </w:r>
      <w:r w:rsidRPr="00203388">
        <w:rPr>
          <w:szCs w:val="28"/>
        </w:rPr>
        <w:t xml:space="preserve"> </w:t>
      </w:r>
    </w:p>
    <w:p w14:paraId="116BF613" w14:textId="77777777" w:rsidR="00DB4608" w:rsidRPr="00203388" w:rsidRDefault="00DB4608" w:rsidP="00DB4608">
      <w:pPr>
        <w:ind w:right="-151"/>
        <w:rPr>
          <w:rFonts w:ascii="TimesNewRomanPS-BoldMT" w:hAnsi="TimesNewRomanPS-BoldMT"/>
          <w:b/>
          <w:bCs/>
          <w:color w:val="000000"/>
          <w:szCs w:val="28"/>
        </w:rPr>
      </w:pPr>
      <w:r w:rsidRPr="00203388">
        <w:rPr>
          <w:rFonts w:ascii="TimesNewRomanPSMT" w:hAnsi="TimesNewRomanPSMT"/>
          <w:color w:val="000000"/>
          <w:szCs w:val="28"/>
        </w:rPr>
        <w:t>2) суммы денежных средств, подлежащих оплате поставщиками</w:t>
      </w:r>
      <w:r w:rsidRPr="00203388">
        <w:rPr>
          <w:rFonts w:ascii="TimesNewRomanPSMT" w:hAnsi="TimesNewRomanPSMT"/>
          <w:color w:val="000000"/>
          <w:szCs w:val="28"/>
        </w:rPr>
        <w:br/>
        <w:t>(подрядчиками, исполнителями),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субподрядчикам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(соисполнителям) из числа СМП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и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СОНКО</w:t>
      </w:r>
      <w:r w:rsidRPr="00203388">
        <w:rPr>
          <w:rFonts w:ascii="TimesNewRomanPSMT" w:hAnsi="TimesNewRomanPSMT"/>
          <w:color w:val="000000"/>
          <w:szCs w:val="28"/>
        </w:rPr>
        <w:t>, привлеченным к исполнению контрактов, по результатам процеду</w:t>
      </w:r>
      <w:r w:rsidRPr="00203388">
        <w:rPr>
          <w:rFonts w:ascii="TimesNewRomanPSMT" w:hAnsi="TimesNewRomanPSMT"/>
          <w:color w:val="000000"/>
          <w:szCs w:val="28"/>
        </w:rPr>
        <w:lastRenderedPageBreak/>
        <w:t>р, в извещениях об осуществлении которых было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установлено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требование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MT" w:hAnsi="TimesNewRomanPSMT"/>
          <w:color w:val="000000"/>
          <w:szCs w:val="28"/>
        </w:rPr>
        <w:t>к поставщику, не являющемуся СМП и СОНКО,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о</w:t>
      </w:r>
      <w:r w:rsidRPr="00203388">
        <w:rPr>
          <w:rFonts w:ascii="TimesNewRomanPS-BoldMT" w:hAnsi="TimesNewRomanPS-BoldMT" w:hint="eastAsia"/>
          <w:b/>
          <w:bCs/>
          <w:color w:val="000000"/>
          <w:szCs w:val="28"/>
        </w:rPr>
        <w:t> </w:t>
      </w:r>
      <w:r w:rsidRPr="00203388">
        <w:rPr>
          <w:rFonts w:ascii="TimesNewRomanPS-BoldMT" w:hAnsi="TimesNewRomanPS-BoldMT"/>
          <w:b/>
          <w:bCs/>
          <w:color w:val="000000"/>
          <w:szCs w:val="28"/>
        </w:rPr>
        <w:t>привлечении к исполнению контракта субподрядчиков (соисполнителей) из их числа.</w:t>
      </w:r>
    </w:p>
    <w:p w14:paraId="75CBF9F6" w14:textId="77777777" w:rsidR="00DB4608" w:rsidRPr="003101C1" w:rsidRDefault="00DB4608" w:rsidP="00DB4608">
      <w:pPr>
        <w:ind w:right="-151"/>
        <w:rPr>
          <w:sz w:val="24"/>
        </w:rPr>
      </w:pPr>
      <w:r w:rsidRPr="0090249D">
        <w:rPr>
          <w:rFonts w:ascii="TimesNewRomanPS-BoldMT" w:hAnsi="TimesNewRomanPS-BoldMT"/>
          <w:b/>
          <w:bCs/>
          <w:color w:val="000000"/>
          <w:szCs w:val="28"/>
        </w:rPr>
        <w:t xml:space="preserve">Таким образом, при расчете доли </w:t>
      </w:r>
      <w:r w:rsidRPr="0090249D">
        <w:rPr>
          <w:rFonts w:ascii="TimesNewRomanPSMT" w:hAnsi="TimesNewRomanPSMT"/>
          <w:color w:val="000000"/>
          <w:szCs w:val="28"/>
        </w:rPr>
        <w:t>участия СМП и СОНКО в закупках</w:t>
      </w:r>
      <w:r w:rsidRPr="0090249D">
        <w:rPr>
          <w:rFonts w:ascii="TimesNewRomanPSMT" w:hAnsi="TimesNewRomanPSMT"/>
          <w:color w:val="000000"/>
          <w:szCs w:val="28"/>
        </w:rPr>
        <w:br/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t>учитываются стоимость контрактов</w:t>
      </w:r>
      <w:r w:rsidRPr="0090249D">
        <w:rPr>
          <w:rFonts w:ascii="TimesNewRomanPSMT" w:hAnsi="TimesNewRomanPSMT"/>
          <w:color w:val="000000"/>
          <w:szCs w:val="28"/>
        </w:rPr>
        <w:t xml:space="preserve">, заключенных по итогам 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t>как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br/>
        <w:t>состоявшихся</w:t>
      </w:r>
      <w:r w:rsidRPr="0090249D">
        <w:rPr>
          <w:rFonts w:ascii="TimesNewRomanPSMT" w:hAnsi="TimesNewRomanPSMT"/>
          <w:color w:val="000000"/>
          <w:szCs w:val="28"/>
        </w:rPr>
        <w:t xml:space="preserve">, так и 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t>несостоявшихся процедур</w:t>
      </w:r>
      <w:r w:rsidRPr="0090249D">
        <w:rPr>
          <w:rFonts w:ascii="TimesNewRomanPSMT" w:hAnsi="TimesNewRomanPSMT"/>
          <w:color w:val="000000"/>
          <w:szCs w:val="28"/>
        </w:rPr>
        <w:t>, в извещении об</w:t>
      </w:r>
      <w:r w:rsidRPr="0090249D">
        <w:rPr>
          <w:rFonts w:ascii="TimesNewRomanPSMT" w:hAnsi="TimesNewRomanPSMT"/>
          <w:color w:val="000000"/>
          <w:szCs w:val="28"/>
        </w:rPr>
        <w:br/>
        <w:t>осуществлении которых было установлено ограничение в отношении</w:t>
      </w:r>
      <w:r w:rsidRPr="0090249D">
        <w:rPr>
          <w:rFonts w:ascii="TimesNewRomanPSMT" w:hAnsi="TimesNewRomanPSMT"/>
          <w:color w:val="000000"/>
          <w:szCs w:val="28"/>
        </w:rPr>
        <w:br/>
        <w:t>участников закупок, которыми могли быть только СМП и СОНКО, а также</w:t>
      </w:r>
      <w:r w:rsidRPr="0090249D">
        <w:rPr>
          <w:rFonts w:ascii="TimesNewRomanPSMT" w:hAnsi="TimesNewRomanPSMT"/>
          <w:color w:val="000000"/>
          <w:szCs w:val="28"/>
        </w:rPr>
        <w:br/>
        <w:t>суммы средств, переданные субподрядчикам из их числа. А из совокупного</w:t>
      </w:r>
      <w:r w:rsidRPr="0090249D">
        <w:rPr>
          <w:rFonts w:ascii="TimesNewRomanPSMT" w:hAnsi="TimesNewRomanPSMT"/>
          <w:color w:val="000000"/>
          <w:szCs w:val="28"/>
        </w:rPr>
        <w:br/>
        <w:t>годового объема закупок (пункт 16 статьи 3 Закона № 44-ФЗ) для расчета</w:t>
      </w:r>
      <w:r w:rsidRPr="0090249D">
        <w:rPr>
          <w:rFonts w:ascii="TimesNewRomanPSMT" w:hAnsi="TimesNewRomanPSMT"/>
          <w:color w:val="000000"/>
          <w:szCs w:val="28"/>
        </w:rPr>
        <w:br/>
        <w:t xml:space="preserve">процента привлечения 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t>необходимо вычесть все закупки у единственного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br/>
        <w:t>поставщика за исключением несостоявшихся закупок, участниками</w:t>
      </w:r>
      <w:r w:rsidRPr="0090249D">
        <w:rPr>
          <w:rFonts w:ascii="TimesNewRomanPS-BoldMT" w:hAnsi="TimesNewRomanPS-BoldMT"/>
          <w:b/>
          <w:bCs/>
          <w:color w:val="000000"/>
          <w:szCs w:val="28"/>
        </w:rPr>
        <w:br/>
        <w:t>которых являются только СМП и СОНКО</w:t>
      </w:r>
      <w:r>
        <w:rPr>
          <w:rFonts w:ascii="TimesNewRomanPS-BoldMT" w:hAnsi="TimesNewRomanPS-BoldMT"/>
          <w:b/>
          <w:bCs/>
          <w:color w:val="000000"/>
          <w:szCs w:val="28"/>
        </w:rPr>
        <w:t>.</w:t>
      </w:r>
    </w:p>
    <w:p w14:paraId="2928303B" w14:textId="7330E0A7" w:rsidR="00724FF8" w:rsidRDefault="00724FF8" w:rsidP="00724FF8">
      <w:pPr>
        <w:rPr>
          <w:szCs w:val="28"/>
        </w:rPr>
      </w:pPr>
      <w:r w:rsidRPr="005153DB">
        <w:t>Отчет об объеме закупок у СМП и СОНКО за 2021 отчетный год</w:t>
      </w:r>
      <w:r w:rsidRPr="00BB5C14">
        <w:rPr>
          <w:szCs w:val="28"/>
        </w:rPr>
        <w:t xml:space="preserve">, подлежащий размещению до 1 апреля 2021 года, размещен на официальном сайте </w:t>
      </w:r>
      <w:r w:rsidR="001452E3">
        <w:rPr>
          <w:szCs w:val="28"/>
        </w:rPr>
        <w:t>14</w:t>
      </w:r>
      <w:r w:rsidRPr="00BB5C14">
        <w:rPr>
          <w:szCs w:val="28"/>
        </w:rPr>
        <w:t>.03.2022 года, то есть с соблюдением установленного срока.</w:t>
      </w:r>
      <w:r w:rsidR="00F05721">
        <w:rPr>
          <w:szCs w:val="28"/>
        </w:rPr>
        <w:t xml:space="preserve"> </w:t>
      </w:r>
    </w:p>
    <w:p w14:paraId="662C33CB" w14:textId="4F940F06" w:rsidR="0053119C" w:rsidRDefault="0053119C" w:rsidP="0053119C">
      <w:pPr>
        <w:jc w:val="right"/>
      </w:pPr>
      <w:r w:rsidRPr="007667D3">
        <w:rPr>
          <w:highlight w:val="yellow"/>
        </w:rPr>
        <w:t>Приложение 2</w:t>
      </w:r>
    </w:p>
    <w:p w14:paraId="75A84F6F" w14:textId="77777777" w:rsidR="00C133F8" w:rsidRPr="00910A5C" w:rsidRDefault="00C133F8" w:rsidP="00C133F8">
      <w:pPr>
        <w:pStyle w:val="Style9"/>
        <w:widowControl/>
        <w:tabs>
          <w:tab w:val="left" w:pos="540"/>
          <w:tab w:val="left" w:leader="underscore" w:pos="8669"/>
        </w:tabs>
        <w:ind w:right="-151" w:firstLine="540"/>
        <w:jc w:val="both"/>
        <w:rPr>
          <w:rFonts w:eastAsia="Calibri"/>
          <w:sz w:val="28"/>
          <w:szCs w:val="28"/>
          <w:u w:val="single"/>
        </w:rPr>
      </w:pPr>
      <w:r w:rsidRPr="00910A5C">
        <w:rPr>
          <w:rFonts w:eastAsia="Calibri"/>
          <w:sz w:val="28"/>
          <w:szCs w:val="28"/>
          <w:u w:val="single"/>
        </w:rPr>
        <w:t>Так, в соответствии с отчетом Заказчика:</w:t>
      </w:r>
    </w:p>
    <w:p w14:paraId="54FC4125" w14:textId="5B580B9B" w:rsidR="00C133F8" w:rsidRPr="00D63F0A" w:rsidRDefault="00C133F8" w:rsidP="00C133F8">
      <w:pPr>
        <w:ind w:firstLine="540"/>
        <w:rPr>
          <w:rFonts w:eastAsia="Calibri"/>
          <w:sz w:val="24"/>
        </w:rPr>
      </w:pPr>
      <w:r w:rsidRPr="00D63F0A">
        <w:rPr>
          <w:rFonts w:eastAsia="Calibri"/>
          <w:sz w:val="24"/>
        </w:rPr>
        <w:t>совокупный годовой объем закупок учреждения в 2021 году (</w:t>
      </w:r>
      <w:r w:rsidRPr="00D63F0A">
        <w:rPr>
          <w:rFonts w:eastAsia="Calibri"/>
          <w:b/>
          <w:bCs/>
          <w:sz w:val="24"/>
        </w:rPr>
        <w:t>показатель 1 раздела 2</w:t>
      </w:r>
      <w:r w:rsidRPr="00D63F0A">
        <w:rPr>
          <w:rFonts w:eastAsia="Calibri"/>
          <w:sz w:val="24"/>
        </w:rPr>
        <w:t xml:space="preserve">) составил </w:t>
      </w:r>
      <w:r w:rsidRPr="00D63F0A">
        <w:rPr>
          <w:rFonts w:eastAsia="Calibri"/>
          <w:b/>
          <w:bCs/>
          <w:sz w:val="24"/>
        </w:rPr>
        <w:t>1586.844 14</w:t>
      </w:r>
      <w:r w:rsidRPr="00D63F0A">
        <w:rPr>
          <w:rFonts w:eastAsia="Calibri"/>
          <w:sz w:val="24"/>
        </w:rPr>
        <w:t xml:space="preserve"> тыс. рублей., </w:t>
      </w:r>
    </w:p>
    <w:p w14:paraId="6C5C10F7" w14:textId="2902B980" w:rsidR="00C133F8" w:rsidRPr="00D63F0A" w:rsidRDefault="00C133F8" w:rsidP="00C133F8">
      <w:pPr>
        <w:ind w:firstLine="540"/>
        <w:rPr>
          <w:sz w:val="24"/>
        </w:rPr>
      </w:pPr>
      <w:r w:rsidRPr="00D63F0A">
        <w:rPr>
          <w:sz w:val="24"/>
        </w:rPr>
        <w:t xml:space="preserve">Общий объем финансового обеспечения для оплаты контрактов в отчетном году в рамках осуществления закупок, предусмотренных ч. 1.1 ст. 30 ФЗ-44  </w:t>
      </w:r>
      <w:r w:rsidRPr="00D63F0A">
        <w:rPr>
          <w:rFonts w:eastAsia="Calibri"/>
          <w:sz w:val="24"/>
        </w:rPr>
        <w:t>(</w:t>
      </w:r>
      <w:r w:rsidRPr="00D63F0A">
        <w:rPr>
          <w:rFonts w:eastAsia="Calibri"/>
          <w:b/>
          <w:bCs/>
          <w:sz w:val="24"/>
        </w:rPr>
        <w:t>показатель 2 раздела 2</w:t>
      </w:r>
      <w:r w:rsidRPr="00D63F0A">
        <w:rPr>
          <w:rFonts w:eastAsia="Calibri"/>
          <w:sz w:val="24"/>
        </w:rPr>
        <w:t xml:space="preserve">) составил </w:t>
      </w:r>
      <w:r w:rsidRPr="00D63F0A">
        <w:rPr>
          <w:rFonts w:eastAsia="Calibri"/>
          <w:b/>
          <w:bCs/>
          <w:sz w:val="24"/>
        </w:rPr>
        <w:t>1 446.602 86</w:t>
      </w:r>
      <w:r w:rsidRPr="00D63F0A">
        <w:rPr>
          <w:rFonts w:eastAsia="Calibri"/>
          <w:sz w:val="24"/>
        </w:rPr>
        <w:t xml:space="preserve"> тыс. рублей., </w:t>
      </w:r>
    </w:p>
    <w:p w14:paraId="2303BC7B" w14:textId="5E8F73D0" w:rsidR="00C133F8" w:rsidRPr="00D63F0A" w:rsidRDefault="00C133F8" w:rsidP="00C133F8">
      <w:pPr>
        <w:ind w:firstLine="540"/>
        <w:rPr>
          <w:rFonts w:eastAsia="Calibri"/>
          <w:sz w:val="24"/>
        </w:rPr>
      </w:pPr>
      <w:r w:rsidRPr="00D63F0A">
        <w:rPr>
          <w:sz w:val="24"/>
        </w:rPr>
        <w:t xml:space="preserve">Объем финансового обеспечения для оплаты в отчетном году контрактов, заключаемых с единственным поставщиком (подрядчиком, исполнителем) в соответствии с частью 1 (за исключением закупок по п. 25 ч.1 ст. 93… </w:t>
      </w:r>
      <w:r w:rsidRPr="00D63F0A">
        <w:rPr>
          <w:rFonts w:eastAsia="Calibri"/>
          <w:sz w:val="24"/>
        </w:rPr>
        <w:t>(</w:t>
      </w:r>
      <w:r w:rsidRPr="00D63F0A">
        <w:rPr>
          <w:rFonts w:eastAsia="Calibri"/>
          <w:b/>
          <w:bCs/>
          <w:sz w:val="24"/>
        </w:rPr>
        <w:t>показатель 2 раздела 2</w:t>
      </w:r>
      <w:r w:rsidRPr="00D63F0A">
        <w:rPr>
          <w:rFonts w:eastAsia="Calibri"/>
          <w:sz w:val="24"/>
        </w:rPr>
        <w:t xml:space="preserve">) составил </w:t>
      </w:r>
      <w:r w:rsidRPr="00D63F0A">
        <w:rPr>
          <w:rFonts w:eastAsia="Calibri"/>
          <w:b/>
          <w:bCs/>
          <w:sz w:val="24"/>
        </w:rPr>
        <w:t>1 446.602 86</w:t>
      </w:r>
      <w:r w:rsidRPr="00D63F0A">
        <w:rPr>
          <w:rFonts w:eastAsia="Calibri"/>
          <w:sz w:val="24"/>
        </w:rPr>
        <w:t xml:space="preserve"> тыс. рублей, </w:t>
      </w:r>
    </w:p>
    <w:p w14:paraId="61629220" w14:textId="0DE58B35" w:rsidR="00C133F8" w:rsidRPr="00D63F0A" w:rsidRDefault="00C133F8" w:rsidP="00C133F8">
      <w:pPr>
        <w:ind w:firstLine="540"/>
        <w:rPr>
          <w:rFonts w:eastAsia="Calibri"/>
          <w:sz w:val="24"/>
        </w:rPr>
      </w:pPr>
      <w:r w:rsidRPr="00D63F0A">
        <w:rPr>
          <w:rFonts w:ascii="TimesNewRomanPSMT" w:hAnsi="TimesNewRomanPSMT"/>
          <w:sz w:val="24"/>
        </w:rPr>
        <w:t>Совокупный годовой объем закупок, рассчитанный за вычетом закупок, предусмотренных частью 1.1 статьи</w:t>
      </w:r>
      <w:r w:rsidRPr="00D63F0A">
        <w:rPr>
          <w:sz w:val="24"/>
        </w:rPr>
        <w:t> </w:t>
      </w:r>
      <w:r w:rsidRPr="00D63F0A">
        <w:rPr>
          <w:rFonts w:ascii="TimesNewRomanPSMT" w:hAnsi="TimesNewRomanPSMT"/>
          <w:sz w:val="24"/>
        </w:rPr>
        <w:t xml:space="preserve">30 ФЗ-44 </w:t>
      </w:r>
      <w:r w:rsidRPr="00D63F0A">
        <w:rPr>
          <w:rFonts w:eastAsia="Calibri"/>
          <w:sz w:val="24"/>
        </w:rPr>
        <w:t>(</w:t>
      </w:r>
      <w:r w:rsidRPr="00D63F0A">
        <w:rPr>
          <w:rFonts w:eastAsia="Calibri"/>
          <w:b/>
          <w:bCs/>
          <w:sz w:val="24"/>
        </w:rPr>
        <w:t>показатель 3 раздела 2</w:t>
      </w:r>
      <w:r w:rsidRPr="00D63F0A">
        <w:rPr>
          <w:rFonts w:eastAsia="Calibri"/>
          <w:sz w:val="24"/>
        </w:rPr>
        <w:t xml:space="preserve">) составил </w:t>
      </w:r>
      <w:r w:rsidRPr="00D63F0A">
        <w:rPr>
          <w:rFonts w:eastAsia="Calibri"/>
          <w:b/>
          <w:bCs/>
          <w:sz w:val="24"/>
        </w:rPr>
        <w:t>140.241 14</w:t>
      </w:r>
      <w:r w:rsidRPr="00D63F0A">
        <w:rPr>
          <w:rFonts w:eastAsia="Calibri"/>
          <w:sz w:val="24"/>
        </w:rPr>
        <w:t xml:space="preserve"> тыс. рублей., </w:t>
      </w:r>
    </w:p>
    <w:p w14:paraId="1D8CAE7E" w14:textId="0D19EB46" w:rsidR="00C133F8" w:rsidRPr="00D63F0A" w:rsidRDefault="00C133F8" w:rsidP="00C133F8">
      <w:pPr>
        <w:ind w:firstLine="540"/>
        <w:rPr>
          <w:sz w:val="24"/>
        </w:rPr>
      </w:pPr>
      <w:r w:rsidRPr="00D63F0A">
        <w:rPr>
          <w:sz w:val="24"/>
        </w:rPr>
        <w:t xml:space="preserve">Объем закупок, который заказчик обязан осуществить у СМП  и СОНКО  в 2021 году </w:t>
      </w:r>
      <w:r w:rsidRPr="00D63F0A">
        <w:rPr>
          <w:rFonts w:eastAsia="Calibri"/>
          <w:sz w:val="24"/>
        </w:rPr>
        <w:t>(</w:t>
      </w:r>
      <w:r w:rsidRPr="00D63F0A">
        <w:rPr>
          <w:rFonts w:eastAsia="Calibri"/>
          <w:b/>
          <w:bCs/>
          <w:sz w:val="24"/>
        </w:rPr>
        <w:t>показатель 4 раздела 2</w:t>
      </w:r>
      <w:r w:rsidRPr="00D63F0A">
        <w:rPr>
          <w:rFonts w:eastAsia="Calibri"/>
          <w:sz w:val="24"/>
        </w:rPr>
        <w:t xml:space="preserve">) </w:t>
      </w:r>
      <w:r w:rsidRPr="00D63F0A">
        <w:rPr>
          <w:sz w:val="24"/>
        </w:rPr>
        <w:t xml:space="preserve">составил </w:t>
      </w:r>
      <w:r w:rsidR="000404BE" w:rsidRPr="00D63F0A">
        <w:rPr>
          <w:b/>
          <w:bCs/>
          <w:sz w:val="24"/>
        </w:rPr>
        <w:t>0</w:t>
      </w:r>
      <w:r w:rsidRPr="00D63F0A">
        <w:rPr>
          <w:b/>
          <w:bCs/>
          <w:sz w:val="24"/>
        </w:rPr>
        <w:t>.0</w:t>
      </w:r>
      <w:r w:rsidR="000404BE" w:rsidRPr="00D63F0A">
        <w:rPr>
          <w:b/>
          <w:bCs/>
          <w:sz w:val="24"/>
        </w:rPr>
        <w:t>00</w:t>
      </w:r>
      <w:r w:rsidRPr="00D63F0A">
        <w:rPr>
          <w:b/>
          <w:bCs/>
          <w:sz w:val="24"/>
        </w:rPr>
        <w:t xml:space="preserve"> </w:t>
      </w:r>
      <w:r w:rsidR="000404BE" w:rsidRPr="00D63F0A">
        <w:rPr>
          <w:b/>
          <w:bCs/>
          <w:sz w:val="24"/>
        </w:rPr>
        <w:t>00</w:t>
      </w:r>
      <w:r w:rsidRPr="00D63F0A">
        <w:rPr>
          <w:sz w:val="24"/>
        </w:rPr>
        <w:t xml:space="preserve"> тыс. рублей.</w:t>
      </w:r>
    </w:p>
    <w:p w14:paraId="390EDB96" w14:textId="60B73585" w:rsidR="00C133F8" w:rsidRPr="00D63F0A" w:rsidRDefault="00C133F8" w:rsidP="00C133F8">
      <w:pPr>
        <w:pStyle w:val="Style9"/>
        <w:widowControl/>
        <w:tabs>
          <w:tab w:val="left" w:pos="540"/>
          <w:tab w:val="left" w:leader="underscore" w:pos="8669"/>
        </w:tabs>
        <w:ind w:right="-151" w:firstLine="540"/>
        <w:jc w:val="both"/>
        <w:rPr>
          <w:rFonts w:eastAsia="Calibri"/>
        </w:rPr>
      </w:pPr>
      <w:r w:rsidRPr="00D63F0A">
        <w:rPr>
          <w:rFonts w:ascii="TimesNewRomanPS-BoldMT" w:hAnsi="TimesNewRomanPS-BoldMT"/>
        </w:rPr>
        <w:t>Объем</w:t>
      </w:r>
      <w:r w:rsidRPr="00D63F0A">
        <w:rPr>
          <w:rFonts w:ascii="TimesNewRomanPS-BoldMT" w:hAnsi="TimesNewRomanPS-BoldMT" w:hint="eastAsia"/>
        </w:rPr>
        <w:t> </w:t>
      </w:r>
      <w:r w:rsidRPr="00D63F0A">
        <w:rPr>
          <w:rFonts w:ascii="TimesNewRomanPS-BoldMT" w:hAnsi="TimesNewRomanPS-BoldMT"/>
        </w:rPr>
        <w:t xml:space="preserve">закупок в отчетном году, осуществленных по результатам определения поставщиков (подрядчиков, исполнителей),проведенного в соответствии с требованиями пункта 1 части 1 статьи 30 Федерального закона </w:t>
      </w:r>
      <w:r w:rsidRPr="00D63F0A">
        <w:rPr>
          <w:rFonts w:eastAsia="Calibri"/>
        </w:rPr>
        <w:t>(</w:t>
      </w:r>
      <w:r w:rsidRPr="00D63F0A">
        <w:rPr>
          <w:rFonts w:eastAsia="Calibri"/>
          <w:b/>
          <w:bCs/>
        </w:rPr>
        <w:t xml:space="preserve">показатель </w:t>
      </w:r>
      <w:r w:rsidR="000404BE" w:rsidRPr="00D63F0A">
        <w:rPr>
          <w:rFonts w:eastAsia="Calibri"/>
          <w:b/>
          <w:bCs/>
        </w:rPr>
        <w:t>5</w:t>
      </w:r>
      <w:r w:rsidRPr="00D63F0A">
        <w:rPr>
          <w:rFonts w:eastAsia="Calibri"/>
          <w:b/>
          <w:bCs/>
        </w:rPr>
        <w:t xml:space="preserve"> раздела 2</w:t>
      </w:r>
      <w:r w:rsidRPr="00D63F0A">
        <w:rPr>
          <w:rFonts w:eastAsia="Calibri"/>
        </w:rPr>
        <w:t xml:space="preserve">) составил </w:t>
      </w:r>
      <w:r w:rsidRPr="00D63F0A">
        <w:rPr>
          <w:rFonts w:eastAsia="Calibri"/>
          <w:b/>
          <w:bCs/>
        </w:rPr>
        <w:t>29.400 00</w:t>
      </w:r>
      <w:r w:rsidRPr="00D63F0A">
        <w:rPr>
          <w:rFonts w:eastAsia="Calibri"/>
        </w:rPr>
        <w:t xml:space="preserve"> тыс. рублей.,</w:t>
      </w:r>
    </w:p>
    <w:p w14:paraId="7E113843" w14:textId="315178EF" w:rsidR="00C133F8" w:rsidRPr="00D63F0A" w:rsidRDefault="00C133F8" w:rsidP="00D63F0A">
      <w:pPr>
        <w:ind w:firstLine="540"/>
        <w:rPr>
          <w:sz w:val="24"/>
        </w:rPr>
      </w:pPr>
      <w:r w:rsidRPr="00D63F0A">
        <w:rPr>
          <w:rFonts w:ascii="TimesNewRomanPSMT" w:hAnsi="TimesNewRomanPSMT"/>
          <w:sz w:val="24"/>
        </w:rPr>
        <w:t xml:space="preserve">Доля закупок, которые заказчик осуществил у субъектов малого предпринимательства и социально ориентированных некоммерческих организаций в отчетном году </w:t>
      </w:r>
      <w:r w:rsidRPr="00D63F0A">
        <w:rPr>
          <w:rFonts w:eastAsia="Calibri"/>
          <w:sz w:val="24"/>
        </w:rPr>
        <w:t>(</w:t>
      </w:r>
      <w:r w:rsidRPr="00D63F0A">
        <w:rPr>
          <w:rFonts w:eastAsia="Calibri"/>
          <w:b/>
          <w:bCs/>
          <w:sz w:val="24"/>
        </w:rPr>
        <w:t xml:space="preserve">показатель 8 раздела 2) </w:t>
      </w:r>
      <w:r w:rsidRPr="00D63F0A">
        <w:rPr>
          <w:b/>
          <w:bCs/>
          <w:sz w:val="24"/>
        </w:rPr>
        <w:t>составил 0.000 00%.</w:t>
      </w:r>
    </w:p>
    <w:p w14:paraId="7BEBC0C0" w14:textId="77777777" w:rsidR="00BF1224" w:rsidRDefault="00BF1224" w:rsidP="00D10A9B">
      <w:pPr>
        <w:ind w:right="-151"/>
        <w:rPr>
          <w:rStyle w:val="13"/>
          <w:rFonts w:ascii="Times New Roman" w:hAnsi="Times New Roman" w:cs="Times New Roman"/>
          <w:i/>
          <w:iCs/>
          <w:sz w:val="28"/>
          <w:szCs w:val="28"/>
        </w:rPr>
      </w:pPr>
    </w:p>
    <w:p w14:paraId="32BFD929" w14:textId="18C29571" w:rsidR="00D10A9B" w:rsidRDefault="00F05721" w:rsidP="00D10A9B">
      <w:pPr>
        <w:ind w:right="-151"/>
        <w:rPr>
          <w:rStyle w:val="13"/>
          <w:rFonts w:ascii="Times New Roman" w:hAnsi="Times New Roman" w:cs="Times New Roman"/>
          <w:i/>
          <w:iCs/>
          <w:sz w:val="28"/>
          <w:szCs w:val="28"/>
        </w:rPr>
      </w:pPr>
      <w:r w:rsidRPr="007B030F">
        <w:rPr>
          <w:rStyle w:val="13"/>
          <w:rFonts w:ascii="Times New Roman" w:hAnsi="Times New Roman" w:cs="Times New Roman"/>
          <w:i/>
          <w:iCs/>
          <w:sz w:val="28"/>
          <w:szCs w:val="28"/>
        </w:rPr>
        <w:t xml:space="preserve">Однако </w:t>
      </w:r>
      <w:r w:rsidR="007B030F" w:rsidRPr="007B030F">
        <w:rPr>
          <w:rStyle w:val="13"/>
          <w:rFonts w:ascii="Times New Roman" w:hAnsi="Times New Roman" w:cs="Times New Roman"/>
          <w:i/>
          <w:iCs/>
          <w:sz w:val="28"/>
          <w:szCs w:val="28"/>
        </w:rPr>
        <w:t xml:space="preserve">величина СГОЗ в размере </w:t>
      </w:r>
      <w:r w:rsidR="007B030F" w:rsidRPr="007B030F">
        <w:rPr>
          <w:rFonts w:eastAsia="Calibri"/>
          <w:b/>
          <w:bCs/>
          <w:i/>
          <w:iCs/>
          <w:szCs w:val="28"/>
        </w:rPr>
        <w:t>1586.844 14</w:t>
      </w:r>
      <w:r w:rsidR="007B030F" w:rsidRPr="007B030F">
        <w:rPr>
          <w:rFonts w:eastAsia="Calibri"/>
          <w:i/>
          <w:iCs/>
          <w:szCs w:val="28"/>
        </w:rPr>
        <w:t xml:space="preserve"> тыс. рублей</w:t>
      </w:r>
      <w:r w:rsidR="007B030F">
        <w:rPr>
          <w:rFonts w:eastAsia="Calibri"/>
          <w:i/>
          <w:iCs/>
          <w:szCs w:val="28"/>
        </w:rPr>
        <w:t xml:space="preserve"> </w:t>
      </w:r>
      <w:r w:rsidRPr="007B030F">
        <w:rPr>
          <w:rStyle w:val="13"/>
          <w:rFonts w:ascii="Times New Roman" w:hAnsi="Times New Roman" w:cs="Times New Roman"/>
          <w:i/>
          <w:iCs/>
          <w:sz w:val="28"/>
          <w:szCs w:val="28"/>
        </w:rPr>
        <w:t>в отчете указан не верно</w:t>
      </w:r>
      <w:r w:rsidR="00D00D35">
        <w:rPr>
          <w:rStyle w:val="13"/>
          <w:rFonts w:ascii="Times New Roman" w:hAnsi="Times New Roman" w:cs="Times New Roman"/>
          <w:i/>
          <w:iCs/>
          <w:sz w:val="28"/>
          <w:szCs w:val="28"/>
        </w:rPr>
        <w:t xml:space="preserve">, так как за 2021год </w:t>
      </w:r>
      <w:r w:rsidR="00D10A9B" w:rsidRPr="00D10A9B">
        <w:rPr>
          <w:rFonts w:ascii="TimesNewRomanPSMT" w:hAnsi="TimesNewRomanPSMT"/>
          <w:i/>
          <w:iCs/>
          <w:color w:val="000000"/>
          <w:szCs w:val="28"/>
        </w:rPr>
        <w:t>все без исключения контракты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заказчик заключил с единственным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поставщиком</w:t>
      </w:r>
      <w:r w:rsidR="00D10A9B" w:rsidRPr="00D10A9B">
        <w:rPr>
          <w:rFonts w:ascii="TimesNewRomanPSMT" w:hAnsi="TimesNewRomanPSMT"/>
          <w:i/>
          <w:iCs/>
          <w:color w:val="000000"/>
          <w:szCs w:val="28"/>
        </w:rPr>
        <w:t>, </w:t>
      </w:r>
      <w:r w:rsidR="00D10A9B">
        <w:rPr>
          <w:rFonts w:ascii="TimesNewRomanPSMT" w:hAnsi="TimesNewRomanPSMT"/>
          <w:i/>
          <w:iCs/>
          <w:color w:val="000000"/>
          <w:szCs w:val="28"/>
        </w:rPr>
        <w:t>и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СГОЗ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для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расчета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доли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СМП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и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СОНКО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MT" w:hAnsi="TimesNewRomanPSMT"/>
          <w:i/>
          <w:iCs/>
          <w:color w:val="000000"/>
          <w:szCs w:val="28"/>
        </w:rPr>
        <w:t>и, соответственно,</w:t>
      </w:r>
      <w:r w:rsidR="00D10A9B" w:rsidRPr="00D10A9B">
        <w:rPr>
          <w:i/>
          <w:iCs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объем</w:t>
      </w:r>
      <w:r w:rsidR="00D10A9B" w:rsidRPr="00D10A9B">
        <w:rPr>
          <w:rFonts w:ascii="TimesNewRomanPS-BoldMT" w:hAnsi="TimesNewRomanPS-BoldMT" w:hint="eastAsia"/>
          <w:i/>
          <w:iCs/>
          <w:color w:val="000000"/>
          <w:szCs w:val="28"/>
        </w:rPr>
        <w:t> 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закупок</w:t>
      </w:r>
      <w:r w:rsidR="00D10A9B" w:rsidRPr="00D10A9B">
        <w:rPr>
          <w:rFonts w:ascii="TimesNewRomanPSMT" w:hAnsi="TimesNewRomanPSMT"/>
          <w:i/>
          <w:iCs/>
          <w:color w:val="000000"/>
          <w:szCs w:val="28"/>
        </w:rPr>
        <w:t xml:space="preserve">, которые нужно осуществить у поставщиков, имеющих такой статус, </w:t>
      </w:r>
      <w:r w:rsidR="00D10A9B" w:rsidRPr="00D10A9B">
        <w:rPr>
          <w:rFonts w:ascii="TimesNewRomanPS-BoldMT" w:hAnsi="TimesNewRomanPS-BoldMT"/>
          <w:i/>
          <w:iCs/>
          <w:color w:val="000000"/>
          <w:szCs w:val="28"/>
        </w:rPr>
        <w:t>будут  равны нулю.</w:t>
      </w:r>
      <w:r w:rsidR="00D10A9B">
        <w:rPr>
          <w:rFonts w:ascii="TimesNewRomanPS-BoldMT" w:hAnsi="TimesNewRomanPS-BoldMT"/>
          <w:i/>
          <w:iCs/>
          <w:color w:val="000000"/>
          <w:szCs w:val="28"/>
        </w:rPr>
        <w:t xml:space="preserve"> </w:t>
      </w:r>
      <w:r w:rsidR="007B030F">
        <w:rPr>
          <w:rStyle w:val="13"/>
          <w:rFonts w:ascii="Times New Roman" w:hAnsi="Times New Roman" w:cs="Times New Roman"/>
          <w:i/>
          <w:iCs/>
          <w:sz w:val="28"/>
          <w:szCs w:val="28"/>
        </w:rPr>
        <w:t xml:space="preserve">В связи с чем 08.08.2022 была произведена корректировка СГОЗ и обновленная версия отчета размещена в ЕИС. </w:t>
      </w:r>
    </w:p>
    <w:p w14:paraId="04FAC2A7" w14:textId="77777777" w:rsidR="00D10A9B" w:rsidRDefault="00D10A9B" w:rsidP="00D10A9B">
      <w:pPr>
        <w:jc w:val="right"/>
      </w:pPr>
      <w:r w:rsidRPr="007667D3">
        <w:rPr>
          <w:highlight w:val="yellow"/>
        </w:rPr>
        <w:t xml:space="preserve">Приложение </w:t>
      </w:r>
      <w:r w:rsidRPr="00C46C34">
        <w:rPr>
          <w:highlight w:val="yellow"/>
        </w:rPr>
        <w:t>3</w:t>
      </w:r>
    </w:p>
    <w:p w14:paraId="0D3D10EF" w14:textId="37D4B95F" w:rsidR="00A700A6" w:rsidRDefault="00A700A6" w:rsidP="00170181">
      <w:pPr>
        <w:pStyle w:val="a3"/>
      </w:pPr>
    </w:p>
    <w:p w14:paraId="006990C8" w14:textId="77777777" w:rsidR="00EC5F42" w:rsidRDefault="00EC5F42" w:rsidP="006E03EC">
      <w:pPr>
        <w:autoSpaceDE w:val="0"/>
        <w:autoSpaceDN w:val="0"/>
        <w:adjustRightInd w:val="0"/>
        <w:rPr>
          <w:i/>
          <w:szCs w:val="28"/>
        </w:rPr>
      </w:pPr>
    </w:p>
    <w:p w14:paraId="7A2FBE69" w14:textId="2ACB740C" w:rsidR="004B1754" w:rsidRDefault="0054296A" w:rsidP="00DC7F76">
      <w:pPr>
        <w:rPr>
          <w:u w:val="single"/>
        </w:rPr>
      </w:pPr>
      <w:r w:rsidRPr="002B6B90">
        <w:rPr>
          <w:color w:val="000000"/>
          <w:szCs w:val="28"/>
          <w:u w:val="single"/>
        </w:rPr>
        <w:lastRenderedPageBreak/>
        <w:t xml:space="preserve">По вопросу </w:t>
      </w:r>
      <w:r w:rsidR="00DC7F76">
        <w:rPr>
          <w:color w:val="000000"/>
          <w:szCs w:val="28"/>
          <w:u w:val="single"/>
        </w:rPr>
        <w:t>2</w:t>
      </w:r>
      <w:r w:rsidR="00CE0A96">
        <w:rPr>
          <w:color w:val="000000"/>
          <w:szCs w:val="28"/>
          <w:u w:val="single"/>
        </w:rPr>
        <w:t xml:space="preserve"> </w:t>
      </w:r>
      <w:r w:rsidRPr="002B6B90">
        <w:rPr>
          <w:color w:val="000000"/>
          <w:szCs w:val="28"/>
          <w:u w:val="single"/>
        </w:rPr>
        <w:t xml:space="preserve">- </w:t>
      </w:r>
      <w:r w:rsidR="004B1754" w:rsidRPr="002B6B90">
        <w:rPr>
          <w:u w:val="single"/>
        </w:rPr>
        <w:t>Своевременность, полнота и достоверность отражения в документах учета поставленного товара, выполненной работы (ее результата) или оказанной услуги</w:t>
      </w:r>
      <w:r w:rsidRPr="002B6B90">
        <w:rPr>
          <w:u w:val="single"/>
        </w:rPr>
        <w:t>:</w:t>
      </w:r>
    </w:p>
    <w:p w14:paraId="5A9A2F1C" w14:textId="4DC214C7" w:rsidR="00C929DF" w:rsidRDefault="00A106C1" w:rsidP="00161C0F">
      <w:r w:rsidRPr="009324EB">
        <w:rPr>
          <w:color w:val="000000"/>
        </w:rPr>
        <w:t xml:space="preserve">Проверяемое Учреждение не имеет собственной бухгалтерии. </w:t>
      </w:r>
      <w:r w:rsidR="00F63C24">
        <w:rPr>
          <w:color w:val="000000"/>
        </w:rPr>
        <w:t>П</w:t>
      </w:r>
      <w:r w:rsidR="00F63C24" w:rsidRPr="00DA0F69">
        <w:rPr>
          <w:rFonts w:eastAsiaTheme="minorHAnsi"/>
          <w:lang w:eastAsia="en-US"/>
        </w:rPr>
        <w:t>олномочия по ведению бюджетного учета и формированию бюджетной отчетности передано</w:t>
      </w:r>
      <w:r w:rsidR="00F63C24">
        <w:rPr>
          <w:rFonts w:eastAsiaTheme="minorHAnsi"/>
          <w:lang w:eastAsia="en-US"/>
        </w:rPr>
        <w:t xml:space="preserve"> </w:t>
      </w:r>
      <w:r w:rsidR="00F63C24" w:rsidRPr="00DA3A12">
        <w:t>муниципальн</w:t>
      </w:r>
      <w:r w:rsidR="00F63C24">
        <w:t>о</w:t>
      </w:r>
      <w:r w:rsidR="00F63C24" w:rsidRPr="00DA3A12">
        <w:t>м</w:t>
      </w:r>
      <w:r w:rsidR="00F63C24">
        <w:t>у</w:t>
      </w:r>
      <w:r w:rsidR="00F63C24" w:rsidRPr="00DA3A12">
        <w:t xml:space="preserve"> казенн</w:t>
      </w:r>
      <w:r w:rsidR="00F63C24">
        <w:t>о</w:t>
      </w:r>
      <w:r w:rsidR="00F63C24" w:rsidRPr="00DA3A12">
        <w:t>м</w:t>
      </w:r>
      <w:r w:rsidR="00F63C24">
        <w:t>у</w:t>
      </w:r>
      <w:r w:rsidR="00F63C24" w:rsidRPr="00DA3A12">
        <w:t xml:space="preserve"> учреждени</w:t>
      </w:r>
      <w:r w:rsidR="00F63C24">
        <w:t>ю</w:t>
      </w:r>
      <w:r w:rsidR="00F63C24" w:rsidRPr="00DA3A12">
        <w:t xml:space="preserve"> «Центр бухгалтерского, материально-технического и информационного  обеспечения Доволенского района» в соответствии с заключенным  </w:t>
      </w:r>
      <w:r w:rsidR="00F63C24" w:rsidRPr="00302CD7">
        <w:t>соглашением «О ведении бухгалтерского учета, материально-техническом и информационном обслуживании».</w:t>
      </w:r>
      <w:r w:rsidR="00F63C24" w:rsidRPr="008047FD">
        <w:t xml:space="preserve"> </w:t>
      </w:r>
    </w:p>
    <w:p w14:paraId="763856EB" w14:textId="1E98B6A5" w:rsidR="005072A3" w:rsidRDefault="00922F90" w:rsidP="005072A3">
      <w:r>
        <w:t xml:space="preserve">Согласно </w:t>
      </w:r>
      <w:r w:rsidRPr="005072A3">
        <w:t>части 3 статьи 9 Федерального закона от 06 декабря 2011 года № 402 – ФЗ «О бухгалтерском учёте»,</w:t>
      </w:r>
      <w:r>
        <w:rPr>
          <w:i/>
        </w:rPr>
        <w:t xml:space="preserve"> </w:t>
      </w:r>
      <w:r>
        <w:t>первичный учётный документ должен быть составлен при совершении факта хозяйственной жизни, а если это не представляется возможным – непосредственно после его окончания. Лицо, ответственное за оформление факта хозяйственной жизни, обеспечивает своевременную передачу первичных документов для регистрации содержащихся в них данных в регистрах бухгалтерского учёта, а также достоверность этих данных.</w:t>
      </w:r>
    </w:p>
    <w:p w14:paraId="2EA3951A" w14:textId="65B9AE15" w:rsidR="008C1D91" w:rsidRDefault="008C1D91" w:rsidP="005072A3">
      <w:r>
        <w:t>Своевременность и достоверность отражения учета поставленного товара, выполненных предоставленных услуг по заключенным муниципальным договорам (контрактам) с единственным поставщиком проверена в следующих первичных документах: счета-фактуры, товарные накладные, акты выполненных работ, журнал операций № 4 «Расчеты с поставщиками и подрядчиками», журнал операций № 7 «По выбытию и перемещению нефинансовых активов»</w:t>
      </w:r>
      <w:r w:rsidR="009C6DAC">
        <w:t>.</w:t>
      </w:r>
      <w:r>
        <w:t xml:space="preserve"> </w:t>
      </w:r>
    </w:p>
    <w:p w14:paraId="57C52BA0" w14:textId="534D7863" w:rsidR="006F6E29" w:rsidRDefault="006F6E29" w:rsidP="006F6E29">
      <w:pPr>
        <w:autoSpaceDE w:val="0"/>
        <w:autoSpaceDN w:val="0"/>
        <w:adjustRightInd w:val="0"/>
        <w:rPr>
          <w:szCs w:val="28"/>
        </w:rPr>
      </w:pPr>
      <w:r>
        <w:rPr>
          <w:i/>
          <w:iCs/>
          <w:color w:val="FF0000"/>
        </w:rPr>
        <w:t>В</w:t>
      </w:r>
      <w:r w:rsidRPr="005F3AF1">
        <w:rPr>
          <w:i/>
          <w:iCs/>
          <w:color w:val="FF0000"/>
        </w:rPr>
        <w:t>ыборочной проверкой бухгалтерских регистров за период с 01.01.2021 по 30.06.2021 на предмет своевременности, полноты и достоверности отражения в документах учета поставленного товара, выполненной работы (ее результата) или оказанной услуги установлены нарушения</w:t>
      </w:r>
      <w:r>
        <w:rPr>
          <w:i/>
          <w:iCs/>
          <w:color w:val="FF0000"/>
        </w:rPr>
        <w:t>:</w:t>
      </w:r>
    </w:p>
    <w:tbl>
      <w:tblPr>
        <w:tblStyle w:val="afb"/>
        <w:tblW w:w="5000" w:type="pct"/>
        <w:tblLook w:val="04A0" w:firstRow="1" w:lastRow="0" w:firstColumn="1" w:lastColumn="0" w:noHBand="0" w:noVBand="1"/>
      </w:tblPr>
      <w:tblGrid>
        <w:gridCol w:w="2477"/>
        <w:gridCol w:w="1780"/>
        <w:gridCol w:w="2296"/>
        <w:gridCol w:w="1111"/>
        <w:gridCol w:w="2381"/>
      </w:tblGrid>
      <w:tr w:rsidR="00002A5A" w14:paraId="1A53094C" w14:textId="77777777" w:rsidTr="00FB1833">
        <w:trPr>
          <w:trHeight w:val="461"/>
        </w:trPr>
        <w:tc>
          <w:tcPr>
            <w:tcW w:w="1233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EF9405" w14:textId="77777777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контрагента</w:t>
            </w:r>
          </w:p>
        </w:tc>
        <w:tc>
          <w:tcPr>
            <w:tcW w:w="886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0E86DE" w14:textId="77777777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и № контракта (дог.)</w:t>
            </w:r>
          </w:p>
        </w:tc>
        <w:tc>
          <w:tcPr>
            <w:tcW w:w="169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58C0A7" w14:textId="77777777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Первичный документ</w:t>
            </w:r>
          </w:p>
        </w:tc>
        <w:tc>
          <w:tcPr>
            <w:tcW w:w="1185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E37D85" w14:textId="1DDFFA62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об отражении операции в журнале </w:t>
            </w:r>
            <w:r w:rsidR="00D04DD4">
              <w:rPr>
                <w:lang w:eastAsia="en-US"/>
              </w:rPr>
              <w:t>операций №4, 7</w:t>
            </w:r>
          </w:p>
        </w:tc>
      </w:tr>
      <w:tr w:rsidR="00002A5A" w14:paraId="7BD8532E" w14:textId="77777777" w:rsidTr="00FB1833">
        <w:trPr>
          <w:trHeight w:val="460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E986200" w14:textId="77777777" w:rsidR="00002A5A" w:rsidRDefault="00002A5A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6F49F73" w14:textId="77777777" w:rsidR="00002A5A" w:rsidRDefault="00002A5A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95C595" w14:textId="77777777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Наименование, №, дата 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C9D7EB" w14:textId="77777777" w:rsidR="00002A5A" w:rsidRDefault="00002A5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Сумма, руб.</w:t>
            </w:r>
          </w:p>
        </w:tc>
        <w:tc>
          <w:tcPr>
            <w:tcW w:w="1185" w:type="pct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6D36B3" w14:textId="77777777" w:rsidR="00002A5A" w:rsidRDefault="00002A5A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002A5A" w14:paraId="12FB10FE" w14:textId="77777777" w:rsidTr="00FB1833">
        <w:trPr>
          <w:trHeight w:val="460"/>
        </w:trPr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FC09F7" w14:textId="0118192A" w:rsidR="00002A5A" w:rsidRDefault="00002A5A">
            <w:pPr>
              <w:rPr>
                <w:lang w:eastAsia="en-US"/>
              </w:rPr>
            </w:pPr>
            <w:r>
              <w:rPr>
                <w:lang w:eastAsia="en-US"/>
              </w:rPr>
              <w:t>О</w:t>
            </w:r>
            <w:r w:rsidR="009A0635">
              <w:rPr>
                <w:lang w:eastAsia="en-US"/>
              </w:rPr>
              <w:t>О</w:t>
            </w:r>
            <w:r>
              <w:rPr>
                <w:lang w:eastAsia="en-US"/>
              </w:rPr>
              <w:t>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17251E" w14:textId="2C250EC3" w:rsidR="00002A5A" w:rsidRDefault="00002A5A">
            <w:pPr>
              <w:rPr>
                <w:lang w:eastAsia="en-US"/>
              </w:rPr>
            </w:pPr>
            <w:r>
              <w:rPr>
                <w:lang w:eastAsia="en-US"/>
              </w:rPr>
              <w:t>№ 3 от 25.01.2021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CC8BCA" w14:textId="653E7D80" w:rsidR="00002A5A" w:rsidRDefault="00002A5A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</w:t>
            </w:r>
            <w:r w:rsidR="009A0635">
              <w:rPr>
                <w:sz w:val="20"/>
                <w:szCs w:val="20"/>
                <w:lang w:eastAsia="en-US"/>
              </w:rPr>
              <w:t>-фактура</w:t>
            </w:r>
            <w:r>
              <w:rPr>
                <w:sz w:val="20"/>
                <w:szCs w:val="20"/>
                <w:lang w:eastAsia="en-US"/>
              </w:rPr>
              <w:t xml:space="preserve"> № </w:t>
            </w:r>
            <w:r w:rsidR="009A0635">
              <w:rPr>
                <w:sz w:val="20"/>
                <w:szCs w:val="20"/>
                <w:lang w:eastAsia="en-US"/>
              </w:rPr>
              <w:t>3</w:t>
            </w:r>
            <w:r>
              <w:rPr>
                <w:sz w:val="20"/>
                <w:szCs w:val="20"/>
                <w:lang w:eastAsia="en-US"/>
              </w:rPr>
              <w:t xml:space="preserve"> от </w:t>
            </w:r>
            <w:r w:rsidR="009A0635">
              <w:rPr>
                <w:sz w:val="20"/>
                <w:szCs w:val="20"/>
                <w:lang w:eastAsia="en-US"/>
              </w:rPr>
              <w:t>25</w:t>
            </w:r>
            <w:r>
              <w:rPr>
                <w:sz w:val="20"/>
                <w:szCs w:val="20"/>
                <w:lang w:eastAsia="en-US"/>
              </w:rPr>
              <w:t>.0</w:t>
            </w:r>
            <w:r w:rsidR="009A0635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.20</w:t>
            </w:r>
            <w:r w:rsidR="009A0635">
              <w:rPr>
                <w:sz w:val="20"/>
                <w:szCs w:val="20"/>
                <w:lang w:eastAsia="en-US"/>
              </w:rPr>
              <w:t>21</w:t>
            </w:r>
            <w:r>
              <w:rPr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1B9F5A" w14:textId="0D1B054C" w:rsidR="00002A5A" w:rsidRPr="009A0635" w:rsidRDefault="009A0635">
            <w:pPr>
              <w:jc w:val="center"/>
              <w:rPr>
                <w:sz w:val="20"/>
                <w:szCs w:val="20"/>
                <w:lang w:eastAsia="en-US"/>
              </w:rPr>
            </w:pPr>
            <w:r w:rsidRPr="009A0635">
              <w:rPr>
                <w:sz w:val="20"/>
                <w:szCs w:val="20"/>
                <w:lang w:eastAsia="en-US"/>
              </w:rPr>
              <w:t>6400,00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BCE071" w14:textId="5E6F307C" w:rsidR="00002A5A" w:rsidRDefault="009A0635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002A5A">
              <w:rPr>
                <w:lang w:eastAsia="en-US"/>
              </w:rPr>
              <w:t xml:space="preserve"> ж/о за </w:t>
            </w:r>
            <w:r>
              <w:rPr>
                <w:lang w:eastAsia="en-US"/>
              </w:rPr>
              <w:t>январь</w:t>
            </w:r>
            <w:r w:rsidR="00002A5A">
              <w:rPr>
                <w:lang w:eastAsia="en-US"/>
              </w:rPr>
              <w:t xml:space="preserve"> 20</w:t>
            </w:r>
            <w:r>
              <w:rPr>
                <w:lang w:eastAsia="en-US"/>
              </w:rPr>
              <w:t>21</w:t>
            </w:r>
            <w:r w:rsidR="00002A5A">
              <w:rPr>
                <w:lang w:eastAsia="en-US"/>
              </w:rPr>
              <w:t xml:space="preserve"> г. </w:t>
            </w:r>
            <w:r>
              <w:rPr>
                <w:lang w:eastAsia="en-US"/>
              </w:rPr>
              <w:t>отражено 01.01.2021</w:t>
            </w:r>
          </w:p>
        </w:tc>
      </w:tr>
      <w:tr w:rsidR="009A0635" w14:paraId="4001824F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9608C5" w14:textId="47FEA403" w:rsidR="009A0635" w:rsidRDefault="009A0635" w:rsidP="009A0635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DB375F" w14:textId="4BD6CA8B" w:rsidR="009A0635" w:rsidRDefault="009A0635" w:rsidP="009A0635">
            <w:pPr>
              <w:rPr>
                <w:lang w:eastAsia="en-US"/>
              </w:rPr>
            </w:pPr>
            <w:r>
              <w:rPr>
                <w:lang w:eastAsia="en-US"/>
              </w:rPr>
              <w:t>№ 7 от 25.01.2021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72E0ED" w14:textId="4D1E2BD3" w:rsidR="009A0635" w:rsidRDefault="009A0635" w:rsidP="009A063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Счет-фактура № 7 от 25.01.2021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2BD53E" w14:textId="385136E1" w:rsidR="009A0635" w:rsidRDefault="009A0635" w:rsidP="009A063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458</w:t>
            </w:r>
            <w:r w:rsidR="0062587C">
              <w:rPr>
                <w:sz w:val="20"/>
                <w:szCs w:val="20"/>
                <w:lang w:eastAsia="en-US"/>
              </w:rPr>
              <w:t>2</w:t>
            </w:r>
            <w:r>
              <w:rPr>
                <w:sz w:val="20"/>
                <w:szCs w:val="20"/>
                <w:lang w:eastAsia="en-US"/>
              </w:rPr>
              <w:t>,90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A069A3" w14:textId="13D49EA7" w:rsidR="009A0635" w:rsidRDefault="009A0635" w:rsidP="009A0635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январь 2021 г. отражено 01.01.2021</w:t>
            </w:r>
          </w:p>
        </w:tc>
      </w:tr>
      <w:tr w:rsidR="0062587C" w14:paraId="18614D61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F0E05A" w14:textId="26A7B94D" w:rsidR="0062587C" w:rsidRDefault="0062587C" w:rsidP="0062587C">
            <w:pPr>
              <w:rPr>
                <w:lang w:eastAsia="en-US"/>
              </w:rPr>
            </w:pPr>
            <w:r>
              <w:rPr>
                <w:lang w:eastAsia="en-US"/>
              </w:rPr>
              <w:t>ПАО «Ростелеком»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DB9364" w14:textId="65BD88FB" w:rsidR="0062587C" w:rsidRDefault="0062587C" w:rsidP="0062587C">
            <w:pPr>
              <w:rPr>
                <w:lang w:eastAsia="en-US"/>
              </w:rPr>
            </w:pPr>
            <w:r>
              <w:rPr>
                <w:lang w:eastAsia="en-US"/>
              </w:rPr>
              <w:t>МК №654000032610 от 15.01.2021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B25418" w14:textId="141E3B37" w:rsidR="0062587C" w:rsidRDefault="0062587C" w:rsidP="0062587C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Счет-фактура № 640.00005514-1/01609 от 31.01.2021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5104CA" w14:textId="2A698836" w:rsidR="0062587C" w:rsidRDefault="0062587C" w:rsidP="0062587C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1175,52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043D6D" w14:textId="77777777" w:rsidR="0062587C" w:rsidRDefault="0062587C" w:rsidP="0062587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январь 2021 г. отражено 01.01.2021</w:t>
            </w:r>
          </w:p>
          <w:p w14:paraId="2831C50D" w14:textId="4AA23626" w:rsidR="00FB1833" w:rsidRDefault="00FB1833" w:rsidP="0062587C">
            <w:pPr>
              <w:jc w:val="center"/>
              <w:rPr>
                <w:b/>
                <w:u w:val="single"/>
                <w:lang w:eastAsia="en-US"/>
              </w:rPr>
            </w:pPr>
          </w:p>
        </w:tc>
      </w:tr>
      <w:tr w:rsidR="00FB1833" w14:paraId="7FC9A2F5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305224" w14:textId="750A74F1" w:rsidR="00FB1833" w:rsidRDefault="00FB1833" w:rsidP="00FB1833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CBD6A5" w14:textId="53861F3C" w:rsidR="00FB1833" w:rsidRDefault="00FB1833" w:rsidP="00FB1833">
            <w:pPr>
              <w:rPr>
                <w:lang w:eastAsia="en-US"/>
              </w:rPr>
            </w:pPr>
            <w:r>
              <w:rPr>
                <w:lang w:eastAsia="en-US"/>
              </w:rPr>
              <w:t>№ 33 от 24.02.2021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F627D2" w14:textId="175E083B" w:rsidR="00FB1833" w:rsidRDefault="00FB1833" w:rsidP="00FB1833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Счет-фактура № 47 от 24.02.2021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627FC1" w14:textId="0635C0EE" w:rsidR="00FB1833" w:rsidRDefault="00FB1833" w:rsidP="00FB1833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12160,00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CBC823" w14:textId="7B331C65" w:rsidR="00FB1833" w:rsidRDefault="00FB1833" w:rsidP="00FB183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февраль 2021 г. отражено 01.02.2021</w:t>
            </w:r>
          </w:p>
        </w:tc>
      </w:tr>
      <w:tr w:rsidR="00FB1833" w14:paraId="1D7A2F4F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9A0521" w14:textId="6AB16BFB" w:rsidR="00FB1833" w:rsidRDefault="00FB1833" w:rsidP="00FB1833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C3B27B" w14:textId="51887092" w:rsidR="00FB1833" w:rsidRDefault="00FB1833" w:rsidP="00FB1833">
            <w:pPr>
              <w:rPr>
                <w:lang w:eastAsia="en-US"/>
              </w:rPr>
            </w:pPr>
            <w:r>
              <w:rPr>
                <w:lang w:eastAsia="en-US"/>
              </w:rPr>
              <w:t>№ 37 от 24.02.2021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A2FD50" w14:textId="31C644B9" w:rsidR="00FB1833" w:rsidRDefault="00FB1833" w:rsidP="00FB1833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Счет-фактура № 52 от 24.02.2021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DCBDCF" w14:textId="44503E7E" w:rsidR="00FB1833" w:rsidRDefault="00FB1833" w:rsidP="00FB1833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8380,16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6A5636" w14:textId="0F74583A" w:rsidR="00FB1833" w:rsidRDefault="00FB1833" w:rsidP="00FB183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февраль 2021 г. отражено 01.02.2021</w:t>
            </w:r>
          </w:p>
        </w:tc>
      </w:tr>
      <w:tr w:rsidR="0080168E" w14:paraId="058E80F3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89510A" w14:textId="7F16377B" w:rsidR="0080168E" w:rsidRDefault="0080168E" w:rsidP="0080168E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F6CFB1" w14:textId="54F0F647" w:rsidR="0080168E" w:rsidRDefault="0080168E" w:rsidP="0080168E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66</w:t>
            </w:r>
            <w:r>
              <w:rPr>
                <w:lang w:eastAsia="en-US"/>
              </w:rPr>
              <w:t xml:space="preserve"> от 2</w:t>
            </w:r>
            <w:r>
              <w:rPr>
                <w:lang w:eastAsia="en-US"/>
              </w:rPr>
              <w:t>2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3</w:t>
            </w:r>
            <w:r>
              <w:rPr>
                <w:lang w:eastAsia="en-US"/>
              </w:rPr>
              <w:t>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8A71BA" w14:textId="1BA1C0BC" w:rsidR="0080168E" w:rsidRDefault="0080168E" w:rsidP="0080168E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</w:t>
            </w:r>
            <w:r>
              <w:rPr>
                <w:sz w:val="20"/>
                <w:szCs w:val="20"/>
                <w:lang w:eastAsia="en-US"/>
              </w:rPr>
              <w:t xml:space="preserve"> № </w:t>
            </w:r>
            <w:r>
              <w:rPr>
                <w:sz w:val="20"/>
                <w:szCs w:val="20"/>
                <w:lang w:eastAsia="en-US"/>
              </w:rPr>
              <w:t xml:space="preserve">77  </w:t>
            </w:r>
            <w:r>
              <w:rPr>
                <w:sz w:val="20"/>
                <w:szCs w:val="20"/>
                <w:lang w:eastAsia="en-US"/>
              </w:rPr>
              <w:t>от 2</w:t>
            </w:r>
            <w:r>
              <w:rPr>
                <w:sz w:val="20"/>
                <w:szCs w:val="20"/>
                <w:lang w:eastAsia="en-US"/>
              </w:rPr>
              <w:t>2</w:t>
            </w:r>
            <w:r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3</w:t>
            </w:r>
            <w:r>
              <w:rPr>
                <w:sz w:val="20"/>
                <w:szCs w:val="20"/>
                <w:lang w:eastAsia="en-US"/>
              </w:rPr>
              <w:t>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39976D" w14:textId="6309EC8A" w:rsidR="0080168E" w:rsidRDefault="0080168E" w:rsidP="0080168E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7480,80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732CE7" w14:textId="3A27B5DC" w:rsidR="0080168E" w:rsidRDefault="0080168E" w:rsidP="0080168E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 w:rsidR="00D04DD4">
              <w:rPr>
                <w:lang w:eastAsia="en-US"/>
              </w:rPr>
              <w:t>март</w:t>
            </w:r>
            <w:r>
              <w:rPr>
                <w:lang w:eastAsia="en-US"/>
              </w:rPr>
              <w:t xml:space="preserve"> 2021 г. отражено 01.0</w:t>
            </w:r>
            <w:r>
              <w:rPr>
                <w:lang w:eastAsia="en-US"/>
              </w:rPr>
              <w:t>3</w:t>
            </w:r>
            <w:r>
              <w:rPr>
                <w:lang w:eastAsia="en-US"/>
              </w:rPr>
              <w:t>.2021</w:t>
            </w:r>
          </w:p>
        </w:tc>
      </w:tr>
      <w:tr w:rsidR="00D04DD4" w14:paraId="2803746E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CC5BFC" w14:textId="6B746CA4" w:rsidR="00D04DD4" w:rsidRDefault="00D04DD4" w:rsidP="0080168E">
            <w:pPr>
              <w:rPr>
                <w:lang w:eastAsia="en-US"/>
              </w:rPr>
            </w:pPr>
            <w:r>
              <w:rPr>
                <w:lang w:eastAsia="en-US"/>
              </w:rPr>
              <w:t>ИП Смолкина М.В.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F1A917" w14:textId="644EF07C" w:rsidR="00D04DD4" w:rsidRDefault="00D04DD4" w:rsidP="0080168E">
            <w:pPr>
              <w:rPr>
                <w:lang w:eastAsia="en-US"/>
              </w:rPr>
            </w:pPr>
            <w:r>
              <w:rPr>
                <w:lang w:eastAsia="en-US"/>
              </w:rPr>
              <w:t>№2 от 02.03.2021г.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F0C054" w14:textId="0C524115" w:rsidR="00D04DD4" w:rsidRDefault="00D04DD4" w:rsidP="0080168E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№2 от 02.03.2021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0F42C9" w14:textId="77D97033" w:rsidR="00D04DD4" w:rsidRDefault="00D04DD4" w:rsidP="0080168E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1038,70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8204EB" w14:textId="4B31A41D" w:rsidR="00D04DD4" w:rsidRDefault="00D04DD4" w:rsidP="0080168E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март</w:t>
            </w:r>
            <w:r>
              <w:rPr>
                <w:lang w:eastAsia="en-US"/>
              </w:rPr>
              <w:t xml:space="preserve"> 2021 г. отражено 01.03.2021</w:t>
            </w:r>
          </w:p>
        </w:tc>
      </w:tr>
      <w:tr w:rsidR="00D04DD4" w14:paraId="34398F17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4CC7EB" w14:textId="2F08B4FB" w:rsidR="00D04DD4" w:rsidRDefault="00D04DD4" w:rsidP="00D04DD4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9E760F" w14:textId="22221E3C" w:rsidR="00D04DD4" w:rsidRDefault="00D04DD4" w:rsidP="00D04DD4">
            <w:pPr>
              <w:rPr>
                <w:lang w:eastAsia="en-US"/>
              </w:rPr>
            </w:pPr>
            <w:r>
              <w:rPr>
                <w:lang w:eastAsia="en-US"/>
              </w:rPr>
              <w:t>№ 6</w:t>
            </w:r>
            <w:r>
              <w:rPr>
                <w:lang w:eastAsia="en-US"/>
              </w:rPr>
              <w:t>8</w:t>
            </w:r>
            <w:r>
              <w:rPr>
                <w:lang w:eastAsia="en-US"/>
              </w:rPr>
              <w:t xml:space="preserve"> от 22.03.2021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2408AD" w14:textId="3D38E9C6" w:rsidR="00D04DD4" w:rsidRDefault="00D04DD4" w:rsidP="00D04DD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Товарная накладная № </w:t>
            </w:r>
            <w:r>
              <w:rPr>
                <w:sz w:val="20"/>
                <w:szCs w:val="20"/>
                <w:lang w:eastAsia="en-US"/>
              </w:rPr>
              <w:t>86</w:t>
            </w:r>
            <w:r>
              <w:rPr>
                <w:sz w:val="20"/>
                <w:szCs w:val="20"/>
                <w:lang w:eastAsia="en-US"/>
              </w:rPr>
              <w:t xml:space="preserve">  от 22.03.2021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6D858E" w14:textId="19CC7BC5" w:rsidR="00D04DD4" w:rsidRDefault="00220164" w:rsidP="00D04DD4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5380,76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A94E9D" w14:textId="435CD35D" w:rsidR="00D04DD4" w:rsidRDefault="00D04DD4" w:rsidP="00D04DD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март</w:t>
            </w:r>
            <w:r>
              <w:rPr>
                <w:lang w:eastAsia="en-US"/>
              </w:rPr>
              <w:t xml:space="preserve"> 2021 г. отражено 01.03.2021</w:t>
            </w:r>
          </w:p>
        </w:tc>
      </w:tr>
      <w:tr w:rsidR="00C30D6D" w14:paraId="01B8AC49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439862" w14:textId="16A45B8D" w:rsidR="00C30D6D" w:rsidRDefault="00C30D6D" w:rsidP="00C30D6D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ИП Смолкина М.В.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39DBE3" w14:textId="16EBD5B1" w:rsidR="00C30D6D" w:rsidRDefault="00C30D6D" w:rsidP="00C30D6D">
            <w:pPr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t>4</w:t>
            </w:r>
            <w:r>
              <w:rPr>
                <w:lang w:eastAsia="en-US"/>
              </w:rPr>
              <w:t xml:space="preserve"> от 02.0</w:t>
            </w:r>
            <w:r>
              <w:rPr>
                <w:lang w:eastAsia="en-US"/>
              </w:rPr>
              <w:t>4</w:t>
            </w:r>
            <w:r>
              <w:rPr>
                <w:lang w:eastAsia="en-US"/>
              </w:rPr>
              <w:t>.2021г.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B59012" w14:textId="4ABF4C39" w:rsidR="00C30D6D" w:rsidRDefault="00C30D6D" w:rsidP="00C30D6D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</w:t>
            </w:r>
            <w:r w:rsidR="00C8037D">
              <w:rPr>
                <w:sz w:val="20"/>
                <w:szCs w:val="20"/>
                <w:lang w:eastAsia="en-US"/>
              </w:rPr>
              <w:t>4</w:t>
            </w:r>
            <w:r>
              <w:rPr>
                <w:sz w:val="20"/>
                <w:szCs w:val="20"/>
                <w:lang w:eastAsia="en-US"/>
              </w:rPr>
              <w:t xml:space="preserve"> от 02.0</w:t>
            </w:r>
            <w:r w:rsidR="00C8037D">
              <w:rPr>
                <w:sz w:val="20"/>
                <w:szCs w:val="20"/>
                <w:lang w:eastAsia="en-US"/>
              </w:rPr>
              <w:t>4</w:t>
            </w:r>
            <w:r>
              <w:rPr>
                <w:sz w:val="20"/>
                <w:szCs w:val="20"/>
                <w:lang w:eastAsia="en-US"/>
              </w:rPr>
              <w:t>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64DEFF" w14:textId="1BF14995" w:rsidR="00C30D6D" w:rsidRDefault="00C8037D" w:rsidP="00C30D6D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3440,20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CBE263" w14:textId="42ADA9F7" w:rsidR="00C30D6D" w:rsidRDefault="00C30D6D" w:rsidP="00C30D6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 w:rsidR="00C8037D">
              <w:rPr>
                <w:lang w:eastAsia="en-US"/>
              </w:rPr>
              <w:t>апрель</w:t>
            </w:r>
            <w:r>
              <w:rPr>
                <w:lang w:eastAsia="en-US"/>
              </w:rPr>
              <w:t xml:space="preserve"> 2021 г. отражено 01.0</w:t>
            </w:r>
            <w:r w:rsidR="00C8037D">
              <w:rPr>
                <w:lang w:eastAsia="en-US"/>
              </w:rPr>
              <w:t>4</w:t>
            </w:r>
            <w:r>
              <w:rPr>
                <w:lang w:eastAsia="en-US"/>
              </w:rPr>
              <w:t>.2021</w:t>
            </w:r>
          </w:p>
        </w:tc>
      </w:tr>
      <w:tr w:rsidR="00C8037D" w14:paraId="6441DB94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AB6512" w14:textId="1AC663BC" w:rsidR="00C8037D" w:rsidRDefault="00C8037D" w:rsidP="00C8037D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513E21" w14:textId="3F3FFA20" w:rsidR="00C8037D" w:rsidRDefault="00C8037D" w:rsidP="00C8037D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109</w:t>
            </w:r>
            <w:r>
              <w:rPr>
                <w:lang w:eastAsia="en-US"/>
              </w:rPr>
              <w:t xml:space="preserve"> от 2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4</w:t>
            </w:r>
            <w:r>
              <w:rPr>
                <w:lang w:eastAsia="en-US"/>
              </w:rPr>
              <w:t>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C9429D" w14:textId="186EB767" w:rsidR="00C8037D" w:rsidRDefault="00C8037D" w:rsidP="00C8037D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Товарная накладная № </w:t>
            </w:r>
            <w:r>
              <w:rPr>
                <w:sz w:val="20"/>
                <w:szCs w:val="20"/>
                <w:lang w:eastAsia="en-US"/>
              </w:rPr>
              <w:t>138</w:t>
            </w:r>
            <w:r>
              <w:rPr>
                <w:sz w:val="20"/>
                <w:szCs w:val="20"/>
                <w:lang w:eastAsia="en-US"/>
              </w:rPr>
              <w:t xml:space="preserve">  от 2</w:t>
            </w:r>
            <w:r>
              <w:rPr>
                <w:sz w:val="20"/>
                <w:szCs w:val="20"/>
                <w:lang w:eastAsia="en-US"/>
              </w:rPr>
              <w:t>6</w:t>
            </w:r>
            <w:r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>
              <w:rPr>
                <w:sz w:val="20"/>
                <w:szCs w:val="20"/>
                <w:lang w:eastAsia="en-US"/>
              </w:rPr>
              <w:t>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0D7DF1" w14:textId="5EB4E4E3" w:rsidR="00C8037D" w:rsidRDefault="00C8037D" w:rsidP="00C8037D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10638,60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A55885" w14:textId="09ABD47D" w:rsidR="00C8037D" w:rsidRDefault="00C8037D" w:rsidP="00C8037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апрель</w:t>
            </w:r>
            <w:r>
              <w:rPr>
                <w:lang w:eastAsia="en-US"/>
              </w:rPr>
              <w:t xml:space="preserve"> 2021 г. отражено 01.0</w:t>
            </w:r>
            <w:r>
              <w:rPr>
                <w:lang w:eastAsia="en-US"/>
              </w:rPr>
              <w:t>4</w:t>
            </w:r>
            <w:r>
              <w:rPr>
                <w:lang w:eastAsia="en-US"/>
              </w:rPr>
              <w:t>.2021</w:t>
            </w:r>
          </w:p>
        </w:tc>
      </w:tr>
      <w:tr w:rsidR="00D5661D" w14:paraId="12D1D341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D204B0" w14:textId="7C02C210" w:rsidR="00D5661D" w:rsidRDefault="00D5661D" w:rsidP="00D5661D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0A828B" w14:textId="74F4C8E4" w:rsidR="00D5661D" w:rsidRDefault="00D5661D" w:rsidP="00D5661D">
            <w:pPr>
              <w:rPr>
                <w:lang w:eastAsia="en-US"/>
              </w:rPr>
            </w:pPr>
            <w:r w:rsidRPr="001F5934">
              <w:rPr>
                <w:lang w:eastAsia="en-US"/>
              </w:rPr>
              <w:t>№ 1</w:t>
            </w:r>
            <w:r w:rsidR="001F5934">
              <w:rPr>
                <w:lang w:eastAsia="en-US"/>
              </w:rPr>
              <w:t>10</w:t>
            </w:r>
            <w:r w:rsidRPr="001F5934">
              <w:rPr>
                <w:lang w:eastAsia="en-US"/>
              </w:rPr>
              <w:t xml:space="preserve"> от</w:t>
            </w:r>
            <w:r>
              <w:rPr>
                <w:lang w:eastAsia="en-US"/>
              </w:rPr>
              <w:t xml:space="preserve"> 26.04.2021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3EE795" w14:textId="53B1D4C9" w:rsidR="00D5661D" w:rsidRDefault="00D5661D" w:rsidP="00D5661D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 13</w:t>
            </w:r>
            <w:r w:rsidR="001F5934">
              <w:rPr>
                <w:sz w:val="20"/>
                <w:szCs w:val="20"/>
                <w:lang w:eastAsia="en-US"/>
              </w:rPr>
              <w:t>9</w:t>
            </w:r>
            <w:r>
              <w:rPr>
                <w:sz w:val="20"/>
                <w:szCs w:val="20"/>
                <w:lang w:eastAsia="en-US"/>
              </w:rPr>
              <w:t xml:space="preserve">  от 26.04.2021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473E35" w14:textId="4E5210B0" w:rsidR="00D5661D" w:rsidRDefault="001F5934" w:rsidP="00D5661D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7673,38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2A537E" w14:textId="2EBD6D61" w:rsidR="00D5661D" w:rsidRDefault="00D5661D" w:rsidP="00D5661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апрель 2021 г. отражено 01.04.2021</w:t>
            </w:r>
          </w:p>
        </w:tc>
      </w:tr>
      <w:tr w:rsidR="001F5934" w14:paraId="359DEAF7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7BBDF4" w14:textId="33B56B06" w:rsidR="001F5934" w:rsidRDefault="001F5934" w:rsidP="001F5934">
            <w:pPr>
              <w:rPr>
                <w:lang w:eastAsia="en-US"/>
              </w:rPr>
            </w:pPr>
            <w:r>
              <w:rPr>
                <w:lang w:eastAsia="en-US"/>
              </w:rPr>
              <w:t>ИП Смолкина М.В.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32FF8C" w14:textId="4D0736CD" w:rsidR="001F5934" w:rsidRPr="001F5934" w:rsidRDefault="001F5934" w:rsidP="001F5934">
            <w:pPr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 w:rsidR="00DC2544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от </w:t>
            </w:r>
            <w:r w:rsidR="00DC2544">
              <w:rPr>
                <w:lang w:eastAsia="en-US"/>
              </w:rPr>
              <w:t>20</w:t>
            </w:r>
            <w:r>
              <w:rPr>
                <w:lang w:eastAsia="en-US"/>
              </w:rPr>
              <w:t>.0</w:t>
            </w:r>
            <w:r w:rsidR="00DC2544">
              <w:rPr>
                <w:lang w:eastAsia="en-US"/>
              </w:rPr>
              <w:t>5</w:t>
            </w:r>
            <w:r>
              <w:rPr>
                <w:lang w:eastAsia="en-US"/>
              </w:rPr>
              <w:t>.2021г.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8289C2" w14:textId="4AFC3D33" w:rsidR="001F5934" w:rsidRDefault="001F5934" w:rsidP="001F593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</w:t>
            </w:r>
            <w:r w:rsidR="00DC2544">
              <w:rPr>
                <w:sz w:val="20"/>
                <w:szCs w:val="20"/>
                <w:lang w:eastAsia="en-US"/>
              </w:rPr>
              <w:t>5</w:t>
            </w:r>
            <w:r>
              <w:rPr>
                <w:sz w:val="20"/>
                <w:szCs w:val="20"/>
                <w:lang w:eastAsia="en-US"/>
              </w:rPr>
              <w:t xml:space="preserve"> от </w:t>
            </w:r>
            <w:r w:rsidR="00DC2544">
              <w:rPr>
                <w:sz w:val="20"/>
                <w:szCs w:val="20"/>
                <w:lang w:eastAsia="en-US"/>
              </w:rPr>
              <w:t>20</w:t>
            </w:r>
            <w:r>
              <w:rPr>
                <w:sz w:val="20"/>
                <w:szCs w:val="20"/>
                <w:lang w:eastAsia="en-US"/>
              </w:rPr>
              <w:t>.0</w:t>
            </w:r>
            <w:r w:rsidR="00DC2544">
              <w:rPr>
                <w:sz w:val="20"/>
                <w:szCs w:val="20"/>
                <w:lang w:eastAsia="en-US"/>
              </w:rPr>
              <w:t>5</w:t>
            </w:r>
            <w:r>
              <w:rPr>
                <w:sz w:val="20"/>
                <w:szCs w:val="20"/>
                <w:lang w:eastAsia="en-US"/>
              </w:rPr>
              <w:t>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EBA088" w14:textId="0FF2E1FD" w:rsidR="001F5934" w:rsidRDefault="00DC2544" w:rsidP="001F5934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2048,50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7A5F12" w14:textId="0AC35733" w:rsidR="001F5934" w:rsidRDefault="001F5934" w:rsidP="001F593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 w:rsidR="00DC2544">
              <w:rPr>
                <w:lang w:eastAsia="en-US"/>
              </w:rPr>
              <w:t>май</w:t>
            </w:r>
            <w:r>
              <w:rPr>
                <w:lang w:eastAsia="en-US"/>
              </w:rPr>
              <w:t xml:space="preserve"> 2021 г. отражено 01.0</w:t>
            </w:r>
            <w:r w:rsidR="00DC2544">
              <w:rPr>
                <w:lang w:eastAsia="en-US"/>
              </w:rPr>
              <w:t>5</w:t>
            </w:r>
            <w:r>
              <w:rPr>
                <w:lang w:eastAsia="en-US"/>
              </w:rPr>
              <w:t>.2021</w:t>
            </w:r>
          </w:p>
        </w:tc>
      </w:tr>
      <w:tr w:rsidR="00FF0B7C" w14:paraId="2AE9EFA9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C18DA6" w14:textId="776DB82D" w:rsidR="00FF0B7C" w:rsidRDefault="00FF0B7C" w:rsidP="00FF0B7C">
            <w:pPr>
              <w:rPr>
                <w:lang w:eastAsia="en-US"/>
              </w:rPr>
            </w:pPr>
            <w:r>
              <w:rPr>
                <w:lang w:eastAsia="en-US"/>
              </w:rPr>
              <w:t>ИП Смолкина М.В.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6416BC" w14:textId="1A0091F1" w:rsidR="00FF0B7C" w:rsidRPr="001F5934" w:rsidRDefault="00FF0B7C" w:rsidP="00FF0B7C">
            <w:pPr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от 2</w:t>
            </w:r>
            <w:r>
              <w:rPr>
                <w:lang w:eastAsia="en-US"/>
              </w:rPr>
              <w:t>1</w:t>
            </w:r>
            <w:r>
              <w:rPr>
                <w:lang w:eastAsia="en-US"/>
              </w:rPr>
              <w:t>.05.2021г.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C906D5" w14:textId="26E52015" w:rsidR="00FF0B7C" w:rsidRDefault="00FF0B7C" w:rsidP="00FF0B7C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</w:t>
            </w:r>
            <w:r>
              <w:rPr>
                <w:sz w:val="20"/>
                <w:szCs w:val="20"/>
                <w:lang w:eastAsia="en-US"/>
              </w:rPr>
              <w:t>6</w:t>
            </w:r>
            <w:r>
              <w:rPr>
                <w:sz w:val="20"/>
                <w:szCs w:val="20"/>
                <w:lang w:eastAsia="en-US"/>
              </w:rPr>
              <w:t xml:space="preserve"> от 2</w:t>
            </w:r>
            <w:r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.05.2021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17FFBB" w14:textId="70D04063" w:rsidR="00FF0B7C" w:rsidRDefault="00FF0B7C" w:rsidP="00FF0B7C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1436,50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BA876B" w14:textId="64DB195A" w:rsidR="00FF0B7C" w:rsidRDefault="00FF0B7C" w:rsidP="00FF0B7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май 2021 г. отражено 01.05.2021</w:t>
            </w:r>
          </w:p>
        </w:tc>
      </w:tr>
      <w:tr w:rsidR="00FF0B7C" w14:paraId="47C948E8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C4F33C" w14:textId="30EE45D5" w:rsidR="00FF0B7C" w:rsidRDefault="00FF0B7C" w:rsidP="00FF0B7C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B43EB5" w14:textId="41049AAC" w:rsidR="00FF0B7C" w:rsidRPr="001F5934" w:rsidRDefault="00FF0B7C" w:rsidP="00FF0B7C">
            <w:pPr>
              <w:rPr>
                <w:lang w:eastAsia="en-US"/>
              </w:rPr>
            </w:pPr>
            <w:r w:rsidRPr="001F5934">
              <w:rPr>
                <w:lang w:eastAsia="en-US"/>
              </w:rPr>
              <w:t>№ 1</w:t>
            </w:r>
            <w:r>
              <w:rPr>
                <w:lang w:eastAsia="en-US"/>
              </w:rPr>
              <w:t>36</w:t>
            </w:r>
            <w:r w:rsidRPr="001F5934">
              <w:rPr>
                <w:lang w:eastAsia="en-US"/>
              </w:rPr>
              <w:t xml:space="preserve"> от</w:t>
            </w:r>
            <w:r>
              <w:rPr>
                <w:lang w:eastAsia="en-US"/>
              </w:rPr>
              <w:t xml:space="preserve"> 2</w:t>
            </w:r>
            <w:r>
              <w:rPr>
                <w:lang w:eastAsia="en-US"/>
              </w:rPr>
              <w:t>5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5</w:t>
            </w:r>
            <w:r>
              <w:rPr>
                <w:lang w:eastAsia="en-US"/>
              </w:rPr>
              <w:t>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D66D9C" w14:textId="1034B401" w:rsidR="00FF0B7C" w:rsidRDefault="00FF0B7C" w:rsidP="00FF0B7C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Товарная накладная № </w:t>
            </w:r>
            <w:r>
              <w:rPr>
                <w:sz w:val="20"/>
                <w:szCs w:val="20"/>
                <w:lang w:eastAsia="en-US"/>
              </w:rPr>
              <w:t>179</w:t>
            </w:r>
            <w:r>
              <w:rPr>
                <w:sz w:val="20"/>
                <w:szCs w:val="20"/>
                <w:lang w:eastAsia="en-US"/>
              </w:rPr>
              <w:t xml:space="preserve">  от 2</w:t>
            </w:r>
            <w:r>
              <w:rPr>
                <w:sz w:val="20"/>
                <w:szCs w:val="20"/>
                <w:lang w:eastAsia="en-US"/>
              </w:rPr>
              <w:t>5</w:t>
            </w:r>
            <w:r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5</w:t>
            </w:r>
            <w:r>
              <w:rPr>
                <w:sz w:val="20"/>
                <w:szCs w:val="20"/>
                <w:lang w:eastAsia="en-US"/>
              </w:rPr>
              <w:t>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37DAEE" w14:textId="2FCC1381" w:rsidR="00FF0B7C" w:rsidRDefault="00FF0B7C" w:rsidP="00FF0B7C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5439,35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D6AD75" w14:textId="63244ECC" w:rsidR="00FF0B7C" w:rsidRDefault="00FF0B7C" w:rsidP="00FF0B7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май</w:t>
            </w:r>
            <w:r>
              <w:rPr>
                <w:lang w:eastAsia="en-US"/>
              </w:rPr>
              <w:t xml:space="preserve"> 2021 г. отражено 01.0</w:t>
            </w:r>
            <w:r>
              <w:rPr>
                <w:lang w:eastAsia="en-US"/>
              </w:rPr>
              <w:t>5</w:t>
            </w:r>
            <w:r>
              <w:rPr>
                <w:lang w:eastAsia="en-US"/>
              </w:rPr>
              <w:t>.2021</w:t>
            </w:r>
          </w:p>
        </w:tc>
      </w:tr>
      <w:tr w:rsidR="000E4AC6" w14:paraId="5FC4413C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6EDCEF" w14:textId="58B6F707" w:rsidR="000E4AC6" w:rsidRDefault="000E4AC6" w:rsidP="000E4AC6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1E861C" w14:textId="4D1D2234" w:rsidR="000E4AC6" w:rsidRPr="001F5934" w:rsidRDefault="000E4AC6" w:rsidP="000E4AC6">
            <w:pPr>
              <w:rPr>
                <w:lang w:eastAsia="en-US"/>
              </w:rPr>
            </w:pPr>
            <w:r w:rsidRPr="001F5934">
              <w:rPr>
                <w:lang w:eastAsia="en-US"/>
              </w:rPr>
              <w:t>№ 1</w:t>
            </w:r>
            <w:r>
              <w:rPr>
                <w:lang w:eastAsia="en-US"/>
              </w:rPr>
              <w:t>3</w:t>
            </w:r>
            <w:r>
              <w:rPr>
                <w:lang w:eastAsia="en-US"/>
              </w:rPr>
              <w:t>7</w:t>
            </w:r>
            <w:r w:rsidRPr="001F5934">
              <w:rPr>
                <w:lang w:eastAsia="en-US"/>
              </w:rPr>
              <w:t xml:space="preserve"> от</w:t>
            </w:r>
            <w:r>
              <w:rPr>
                <w:lang w:eastAsia="en-US"/>
              </w:rPr>
              <w:t xml:space="preserve"> 25.05.2021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0B8603" w14:textId="3F72678F" w:rsidR="000E4AC6" w:rsidRDefault="000E4AC6" w:rsidP="000E4AC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 1</w:t>
            </w:r>
            <w:r w:rsidR="002C726D">
              <w:rPr>
                <w:sz w:val="20"/>
                <w:szCs w:val="20"/>
                <w:lang w:eastAsia="en-US"/>
              </w:rPr>
              <w:t>80</w:t>
            </w:r>
            <w:r>
              <w:rPr>
                <w:sz w:val="20"/>
                <w:szCs w:val="20"/>
                <w:lang w:eastAsia="en-US"/>
              </w:rPr>
              <w:t xml:space="preserve">  от 25.05.2021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20F084" w14:textId="0A943694" w:rsidR="000E4AC6" w:rsidRDefault="002C726D" w:rsidP="000E4AC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5750,00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B7D71D" w14:textId="41FFD4CD" w:rsidR="000E4AC6" w:rsidRDefault="000E4AC6" w:rsidP="000E4AC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май 2021 г. отражено 01.05.2021</w:t>
            </w:r>
          </w:p>
        </w:tc>
      </w:tr>
      <w:tr w:rsidR="000E4AC6" w14:paraId="6C4C2CD3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9AFD99" w14:textId="7C876926" w:rsidR="000E4AC6" w:rsidRDefault="006C4FC3" w:rsidP="000E4AC6">
            <w:pPr>
              <w:rPr>
                <w:lang w:eastAsia="en-US"/>
              </w:rPr>
            </w:pPr>
            <w:r>
              <w:rPr>
                <w:lang w:eastAsia="en-US"/>
              </w:rPr>
              <w:t>ИП Мозговая Т.П.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FFB8BD" w14:textId="186FCDD2" w:rsidR="000E4AC6" w:rsidRPr="001F5934" w:rsidRDefault="006C4FC3" w:rsidP="000E4AC6">
            <w:pPr>
              <w:rPr>
                <w:lang w:eastAsia="en-US"/>
              </w:rPr>
            </w:pPr>
            <w:r>
              <w:rPr>
                <w:lang w:eastAsia="en-US"/>
              </w:rPr>
              <w:t>№28 от 15.01.2021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5F028D" w14:textId="57260968" w:rsidR="000E4AC6" w:rsidRDefault="006C4FC3" w:rsidP="000E4AC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Счет-фактура №70 от 22.06.2021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F1B78A" w14:textId="3C09E1F4" w:rsidR="000E4AC6" w:rsidRDefault="006C4FC3" w:rsidP="000E4AC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1AD438" w14:textId="1FE65174" w:rsidR="000E4AC6" w:rsidRDefault="006C4FC3" w:rsidP="000E4AC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июнь</w:t>
            </w:r>
            <w:r>
              <w:rPr>
                <w:lang w:eastAsia="en-US"/>
              </w:rPr>
              <w:t xml:space="preserve"> 2021 г. отражено </w:t>
            </w:r>
            <w:r>
              <w:rPr>
                <w:lang w:eastAsia="en-US"/>
              </w:rPr>
              <w:t>15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.2021</w:t>
            </w:r>
          </w:p>
        </w:tc>
      </w:tr>
      <w:tr w:rsidR="00616386" w14:paraId="01479EDC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D65FBA" w14:textId="2328540A" w:rsidR="00616386" w:rsidRDefault="00616386" w:rsidP="00616386">
            <w:pPr>
              <w:rPr>
                <w:lang w:eastAsia="en-US"/>
              </w:rPr>
            </w:pPr>
            <w:r>
              <w:rPr>
                <w:lang w:eastAsia="en-US"/>
              </w:rPr>
              <w:t>ИП Смолкина М.В.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234507" w14:textId="3FF55D7E" w:rsidR="00616386" w:rsidRDefault="00616386" w:rsidP="00616386">
            <w:pPr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t>7</w:t>
            </w:r>
            <w:r>
              <w:rPr>
                <w:lang w:eastAsia="en-US"/>
              </w:rPr>
              <w:t xml:space="preserve"> от 2</w:t>
            </w:r>
            <w:r>
              <w:rPr>
                <w:lang w:eastAsia="en-US"/>
              </w:rPr>
              <w:t>8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.2021г.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1BEAF2" w14:textId="7CD36F72" w:rsidR="00616386" w:rsidRDefault="00616386" w:rsidP="0061638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</w:t>
            </w:r>
            <w:r>
              <w:rPr>
                <w:sz w:val="20"/>
                <w:szCs w:val="20"/>
                <w:lang w:eastAsia="en-US"/>
              </w:rPr>
              <w:t>7</w:t>
            </w:r>
            <w:r>
              <w:rPr>
                <w:sz w:val="20"/>
                <w:szCs w:val="20"/>
                <w:lang w:eastAsia="en-US"/>
              </w:rPr>
              <w:t xml:space="preserve"> от 2</w:t>
            </w:r>
            <w:r>
              <w:rPr>
                <w:sz w:val="20"/>
                <w:szCs w:val="20"/>
                <w:lang w:eastAsia="en-US"/>
              </w:rPr>
              <w:t>8</w:t>
            </w:r>
            <w:r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6</w:t>
            </w:r>
            <w:r>
              <w:rPr>
                <w:sz w:val="20"/>
                <w:szCs w:val="20"/>
                <w:lang w:eastAsia="en-US"/>
              </w:rPr>
              <w:t>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1111BF" w14:textId="723F9E7D" w:rsidR="00616386" w:rsidRDefault="00616386" w:rsidP="0061638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4350,72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E278F7" w14:textId="57CA6D65" w:rsidR="00616386" w:rsidRDefault="00616386" w:rsidP="0061638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июнь</w:t>
            </w:r>
            <w:r>
              <w:rPr>
                <w:lang w:eastAsia="en-US"/>
              </w:rPr>
              <w:t xml:space="preserve"> 2021 г. отражено 01.0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.2021</w:t>
            </w:r>
          </w:p>
        </w:tc>
      </w:tr>
      <w:tr w:rsidR="00D10ED3" w14:paraId="643E5182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E4E59C" w14:textId="51E045D0" w:rsidR="00D10ED3" w:rsidRDefault="001A4D93" w:rsidP="000E4AC6">
            <w:pPr>
              <w:rPr>
                <w:lang w:eastAsia="en-US"/>
              </w:rPr>
            </w:pPr>
            <w:r>
              <w:rPr>
                <w:lang w:eastAsia="en-US"/>
              </w:rPr>
              <w:t>ИП Ярмош В.Н.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497F84" w14:textId="3F76062A" w:rsidR="00D10ED3" w:rsidRDefault="001A4D93" w:rsidP="000E4AC6">
            <w:pPr>
              <w:rPr>
                <w:lang w:eastAsia="en-US"/>
              </w:rPr>
            </w:pPr>
            <w:r>
              <w:rPr>
                <w:lang w:eastAsia="en-US"/>
              </w:rPr>
              <w:t>№19 от 07.06.2021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ADE6CF" w14:textId="0EB8E566" w:rsidR="00D10ED3" w:rsidRDefault="001A4D93" w:rsidP="000E4AC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Товарная накладная №19 от 07.06.2021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7C76C8" w14:textId="5E958191" w:rsidR="00D10ED3" w:rsidRDefault="001A4D93" w:rsidP="000E4AC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15000,00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E5997E" w14:textId="7F01FBAF" w:rsidR="00D10ED3" w:rsidRDefault="001A4D93" w:rsidP="000E4AC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ж/о за июнь 2021 г. отражено 01.06.2021</w:t>
            </w:r>
          </w:p>
        </w:tc>
      </w:tr>
      <w:tr w:rsidR="00A01414" w14:paraId="7716FB47" w14:textId="77777777" w:rsidTr="00FB1833">
        <w:tc>
          <w:tcPr>
            <w:tcW w:w="12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F55960" w14:textId="58DBD7EC" w:rsidR="00A01414" w:rsidRDefault="00A01414" w:rsidP="00A01414">
            <w:pPr>
              <w:rPr>
                <w:lang w:eastAsia="en-US"/>
              </w:rPr>
            </w:pPr>
            <w:r>
              <w:rPr>
                <w:lang w:eastAsia="en-US"/>
              </w:rPr>
              <w:t>ООО «Контакт»</w:t>
            </w:r>
          </w:p>
        </w:tc>
        <w:tc>
          <w:tcPr>
            <w:tcW w:w="88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72A233" w14:textId="746FF90B" w:rsidR="00A01414" w:rsidRDefault="00A01414" w:rsidP="00A01414">
            <w:pPr>
              <w:rPr>
                <w:lang w:eastAsia="en-US"/>
              </w:rPr>
            </w:pPr>
            <w:r w:rsidRPr="001F5934"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165</w:t>
            </w:r>
            <w:r w:rsidRPr="001F5934">
              <w:rPr>
                <w:lang w:eastAsia="en-US"/>
              </w:rPr>
              <w:t xml:space="preserve"> от</w:t>
            </w:r>
            <w:r>
              <w:rPr>
                <w:lang w:eastAsia="en-US"/>
              </w:rPr>
              <w:t xml:space="preserve"> 2</w:t>
            </w:r>
            <w:r>
              <w:rPr>
                <w:lang w:eastAsia="en-US"/>
              </w:rPr>
              <w:t>2</w:t>
            </w:r>
            <w:r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.2021 г.</w:t>
            </w:r>
          </w:p>
        </w:tc>
        <w:tc>
          <w:tcPr>
            <w:tcW w:w="11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C54EB4" w14:textId="014A8C40" w:rsidR="00A01414" w:rsidRDefault="00A01414" w:rsidP="00A0141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Товарная накладная № </w:t>
            </w:r>
            <w:r>
              <w:rPr>
                <w:sz w:val="20"/>
                <w:szCs w:val="20"/>
                <w:lang w:eastAsia="en-US"/>
              </w:rPr>
              <w:t>228</w:t>
            </w:r>
            <w:r>
              <w:rPr>
                <w:sz w:val="20"/>
                <w:szCs w:val="20"/>
                <w:lang w:eastAsia="en-US"/>
              </w:rPr>
              <w:t xml:space="preserve">  от 2</w:t>
            </w:r>
            <w:r>
              <w:rPr>
                <w:sz w:val="20"/>
                <w:szCs w:val="20"/>
                <w:lang w:eastAsia="en-US"/>
              </w:rPr>
              <w:t>2</w:t>
            </w:r>
            <w:r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6</w:t>
            </w:r>
            <w:r>
              <w:rPr>
                <w:sz w:val="20"/>
                <w:szCs w:val="20"/>
                <w:lang w:eastAsia="en-US"/>
              </w:rPr>
              <w:t>.2021 г.</w:t>
            </w:r>
          </w:p>
        </w:tc>
        <w:tc>
          <w:tcPr>
            <w:tcW w:w="5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691081" w14:textId="20116066" w:rsidR="00A01414" w:rsidRDefault="00A01414" w:rsidP="00A01414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24627,28</w:t>
            </w:r>
          </w:p>
        </w:tc>
        <w:tc>
          <w:tcPr>
            <w:tcW w:w="11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AAF8C8" w14:textId="2AAE4593" w:rsidR="00A01414" w:rsidRDefault="00A01414" w:rsidP="00A0141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ж/о за </w:t>
            </w:r>
            <w:r>
              <w:rPr>
                <w:lang w:eastAsia="en-US"/>
              </w:rPr>
              <w:t>июнь</w:t>
            </w:r>
            <w:r>
              <w:rPr>
                <w:lang w:eastAsia="en-US"/>
              </w:rPr>
              <w:t xml:space="preserve"> 2021 г. отражено 01.0</w:t>
            </w:r>
            <w:r>
              <w:rPr>
                <w:lang w:eastAsia="en-US"/>
              </w:rPr>
              <w:t>6</w:t>
            </w:r>
            <w:r>
              <w:rPr>
                <w:lang w:eastAsia="en-US"/>
              </w:rPr>
              <w:t>.2021</w:t>
            </w:r>
          </w:p>
        </w:tc>
      </w:tr>
    </w:tbl>
    <w:p w14:paraId="64AA5F9F" w14:textId="77777777" w:rsidR="00AE3B9B" w:rsidRDefault="006F6E29" w:rsidP="006B4CA0">
      <w:pPr>
        <w:rPr>
          <w:i/>
          <w:iCs/>
          <w:color w:val="FF0000"/>
        </w:rPr>
      </w:pPr>
      <w:r w:rsidRPr="006F6E29">
        <w:rPr>
          <w:i/>
          <w:iCs/>
          <w:color w:val="FF0000"/>
        </w:rPr>
        <w:t>В нарушение п. 11 Инструкции N 157н устан</w:t>
      </w:r>
      <w:r w:rsidR="00AE3B9B">
        <w:rPr>
          <w:i/>
          <w:iCs/>
          <w:color w:val="FF0000"/>
        </w:rPr>
        <w:t>о</w:t>
      </w:r>
      <w:r w:rsidRPr="006F6E29">
        <w:rPr>
          <w:i/>
          <w:iCs/>
          <w:color w:val="FF0000"/>
        </w:rPr>
        <w:t>вл</w:t>
      </w:r>
      <w:r>
        <w:rPr>
          <w:i/>
          <w:iCs/>
          <w:color w:val="FF0000"/>
        </w:rPr>
        <w:t>ены</w:t>
      </w:r>
      <w:r w:rsidRPr="006F6E29">
        <w:rPr>
          <w:i/>
          <w:iCs/>
          <w:color w:val="FF0000"/>
        </w:rPr>
        <w:t xml:space="preserve"> факты неправильного ведения журнала операций расчетов с поставщиками и подрядчиками, а именно:</w:t>
      </w:r>
      <w:r>
        <w:rPr>
          <w:i/>
          <w:iCs/>
          <w:color w:val="FF0000"/>
        </w:rPr>
        <w:t xml:space="preserve"> </w:t>
      </w:r>
    </w:p>
    <w:p w14:paraId="57B284CC" w14:textId="0A038A1F" w:rsidR="007C30EC" w:rsidRDefault="00AE3B9B" w:rsidP="006B4CA0">
      <w:pPr>
        <w:rPr>
          <w:i/>
          <w:iCs/>
          <w:color w:val="FF0000"/>
        </w:rPr>
      </w:pPr>
      <w:r>
        <w:rPr>
          <w:i/>
          <w:iCs/>
          <w:color w:val="FF0000"/>
        </w:rPr>
        <w:t>-о</w:t>
      </w:r>
      <w:r w:rsidR="005072A3" w:rsidRPr="005F3AF1">
        <w:rPr>
          <w:i/>
          <w:iCs/>
          <w:color w:val="FF0000"/>
        </w:rPr>
        <w:t>тражени</w:t>
      </w:r>
      <w:r w:rsidR="00CF64A4" w:rsidRPr="005F3AF1">
        <w:rPr>
          <w:i/>
          <w:iCs/>
          <w:color w:val="FF0000"/>
        </w:rPr>
        <w:t>е</w:t>
      </w:r>
      <w:r w:rsidR="005072A3" w:rsidRPr="005F3AF1">
        <w:rPr>
          <w:i/>
          <w:iCs/>
          <w:color w:val="FF0000"/>
        </w:rPr>
        <w:t xml:space="preserve"> данных первичных документов в регистрах бухгалтерского учета</w:t>
      </w:r>
      <w:r w:rsidR="0045542E" w:rsidRPr="005F3AF1">
        <w:rPr>
          <w:i/>
          <w:iCs/>
          <w:color w:val="FF0000"/>
        </w:rPr>
        <w:t>, согласно выставленны</w:t>
      </w:r>
      <w:r w:rsidR="00362A83" w:rsidRPr="005F3AF1">
        <w:rPr>
          <w:i/>
          <w:iCs/>
          <w:color w:val="FF0000"/>
        </w:rPr>
        <w:t>х</w:t>
      </w:r>
      <w:r w:rsidR="0045542E" w:rsidRPr="005F3AF1">
        <w:rPr>
          <w:i/>
          <w:iCs/>
          <w:color w:val="FF0000"/>
        </w:rPr>
        <w:t xml:space="preserve"> счет-фактур, товарны</w:t>
      </w:r>
      <w:r w:rsidR="00362A83" w:rsidRPr="005F3AF1">
        <w:rPr>
          <w:i/>
          <w:iCs/>
          <w:color w:val="FF0000"/>
        </w:rPr>
        <w:t>х</w:t>
      </w:r>
      <w:r w:rsidR="0045542E" w:rsidRPr="005F3AF1">
        <w:rPr>
          <w:i/>
          <w:iCs/>
          <w:color w:val="FF0000"/>
        </w:rPr>
        <w:t xml:space="preserve"> накладны</w:t>
      </w:r>
      <w:r w:rsidR="00362A83" w:rsidRPr="005F3AF1">
        <w:rPr>
          <w:i/>
          <w:iCs/>
          <w:color w:val="FF0000"/>
        </w:rPr>
        <w:t>х</w:t>
      </w:r>
      <w:r w:rsidR="0045542E" w:rsidRPr="005F3AF1">
        <w:rPr>
          <w:i/>
          <w:iCs/>
          <w:color w:val="FF0000"/>
        </w:rPr>
        <w:t>, акт</w:t>
      </w:r>
      <w:r w:rsidR="00362A83" w:rsidRPr="005F3AF1">
        <w:rPr>
          <w:i/>
          <w:iCs/>
          <w:color w:val="FF0000"/>
        </w:rPr>
        <w:t>ов</w:t>
      </w:r>
      <w:r w:rsidR="0045542E" w:rsidRPr="005F3AF1">
        <w:rPr>
          <w:i/>
          <w:iCs/>
          <w:color w:val="FF0000"/>
        </w:rPr>
        <w:t xml:space="preserve"> выполненных работ </w:t>
      </w:r>
      <w:r w:rsidR="00CF64A4" w:rsidRPr="005F3AF1">
        <w:rPr>
          <w:i/>
          <w:iCs/>
          <w:color w:val="FF0000"/>
        </w:rPr>
        <w:t>производилось</w:t>
      </w:r>
      <w:r w:rsidR="007C30EC">
        <w:rPr>
          <w:i/>
          <w:iCs/>
          <w:color w:val="FF0000"/>
        </w:rPr>
        <w:t xml:space="preserve"> с нарушением хронологической группировки.</w:t>
      </w:r>
    </w:p>
    <w:p w14:paraId="495C23EA" w14:textId="17C96E67" w:rsidR="009C001F" w:rsidRDefault="00BC2BA6" w:rsidP="00BC2BA6">
      <w:pPr>
        <w:rPr>
          <w:i/>
          <w:iCs/>
          <w:color w:val="FF0000"/>
        </w:rPr>
      </w:pPr>
      <w:r>
        <w:rPr>
          <w:i/>
          <w:iCs/>
          <w:color w:val="FF0000"/>
        </w:rPr>
        <w:t xml:space="preserve">- имеют место случаи </w:t>
      </w:r>
      <w:r w:rsidR="009C001F" w:rsidRPr="00BC2BA6">
        <w:rPr>
          <w:i/>
          <w:iCs/>
          <w:color w:val="FF0000"/>
        </w:rPr>
        <w:t>отсутств</w:t>
      </w:r>
      <w:r>
        <w:rPr>
          <w:i/>
          <w:iCs/>
          <w:color w:val="FF0000"/>
        </w:rPr>
        <w:t>ия</w:t>
      </w:r>
      <w:r w:rsidR="009C001F" w:rsidRPr="00BC2BA6">
        <w:rPr>
          <w:i/>
          <w:iCs/>
          <w:color w:val="FF0000"/>
        </w:rPr>
        <w:t xml:space="preserve"> первичны</w:t>
      </w:r>
      <w:r>
        <w:rPr>
          <w:i/>
          <w:iCs/>
          <w:color w:val="FF0000"/>
        </w:rPr>
        <w:t>х</w:t>
      </w:r>
      <w:r w:rsidR="009C001F" w:rsidRPr="00BC2BA6">
        <w:rPr>
          <w:i/>
          <w:iCs/>
          <w:color w:val="FF0000"/>
        </w:rPr>
        <w:t xml:space="preserve"> документ</w:t>
      </w:r>
      <w:r>
        <w:rPr>
          <w:i/>
          <w:iCs/>
          <w:color w:val="FF0000"/>
        </w:rPr>
        <w:t>ов</w:t>
      </w:r>
      <w:r w:rsidR="009C001F" w:rsidRPr="00BC2BA6">
        <w:rPr>
          <w:i/>
          <w:iCs/>
          <w:color w:val="FF0000"/>
        </w:rPr>
        <w:t>, подтверждающи</w:t>
      </w:r>
      <w:r>
        <w:rPr>
          <w:i/>
          <w:iCs/>
          <w:color w:val="FF0000"/>
        </w:rPr>
        <w:t>х</w:t>
      </w:r>
      <w:r w:rsidR="009C001F" w:rsidRPr="00BC2BA6">
        <w:rPr>
          <w:i/>
          <w:iCs/>
          <w:color w:val="FF0000"/>
        </w:rPr>
        <w:t xml:space="preserve"> исполнение обязательств поставщиков (подрядчиков, исполнителей)</w:t>
      </w:r>
      <w:r>
        <w:rPr>
          <w:i/>
          <w:iCs/>
          <w:color w:val="FF0000"/>
        </w:rPr>
        <w:t xml:space="preserve">, </w:t>
      </w:r>
      <w:r w:rsidR="009C001F" w:rsidRPr="00BC2BA6">
        <w:rPr>
          <w:i/>
          <w:iCs/>
          <w:color w:val="FF0000"/>
        </w:rPr>
        <w:t>к счетам-фактурам не приложены акты выполненных работ;</w:t>
      </w:r>
    </w:p>
    <w:p w14:paraId="7BB8FF80" w14:textId="77777777" w:rsidR="00C27D75" w:rsidRDefault="00C27D75" w:rsidP="00C27D75">
      <w:pPr>
        <w:rPr>
          <w:i/>
          <w:iCs/>
          <w:color w:val="FF0000"/>
        </w:rPr>
      </w:pPr>
    </w:p>
    <w:p w14:paraId="183B0A92" w14:textId="7B941A11" w:rsidR="00C27D75" w:rsidRPr="00B8337D" w:rsidRDefault="00C27D75" w:rsidP="00C27D75">
      <w:pPr>
        <w:rPr>
          <w:i/>
          <w:iCs/>
          <w:color w:val="FF0000"/>
        </w:rPr>
      </w:pPr>
      <w:r w:rsidRPr="00B8337D">
        <w:rPr>
          <w:i/>
          <w:iCs/>
          <w:color w:val="FF0000"/>
        </w:rPr>
        <w:t>В нарушение ст. 9 Федерального закона от 06.12.2011 № 402-ФЗ «О бухгалтерском учете»</w:t>
      </w:r>
      <w:r w:rsidRPr="00B8337D">
        <w:rPr>
          <w:i/>
          <w:iCs/>
          <w:color w:val="FF0000"/>
          <w:shd w:val="clear" w:color="auto" w:fill="FFFFFF"/>
        </w:rPr>
        <w:t xml:space="preserve">, выявлены факты </w:t>
      </w:r>
      <w:r w:rsidRPr="00B8337D">
        <w:rPr>
          <w:i/>
          <w:iCs/>
          <w:color w:val="FF0000"/>
        </w:rPr>
        <w:t>отсутствия первичных документов, подтверждающих исполнение обязательств поставщиков, но прошедшие регистрацию в регистрах бухгалтерского учета, а именно:</w:t>
      </w:r>
    </w:p>
    <w:p w14:paraId="2C1147E6" w14:textId="77777777" w:rsidR="00C27D75" w:rsidRPr="00B8337D" w:rsidRDefault="00C27D75" w:rsidP="00C27D75">
      <w:pPr>
        <w:rPr>
          <w:i/>
          <w:iCs/>
          <w:color w:val="FF0000"/>
        </w:rPr>
      </w:pPr>
      <w:r w:rsidRPr="00B8337D">
        <w:rPr>
          <w:i/>
          <w:iCs/>
          <w:color w:val="FF0000"/>
        </w:rPr>
        <w:t xml:space="preserve">- на основании муниципального контракта от 15.01.2021 №3/10/21-М заключенного с ООО «Мониторинг» на поддержание в технической готовности средств передачи извещений о пожаре, на сумму 24000,00руб., ежемесячно в журнале операций  №4 по расчетам с поставщиками и подрядчиками производились отражения фактических расходов, подтверждающие исполнение поставщиком принятых договорных обязательств на основании бухгалтерской справки.  </w:t>
      </w:r>
    </w:p>
    <w:p w14:paraId="2E00199F" w14:textId="77777777" w:rsidR="00C27D75" w:rsidRPr="00B8337D" w:rsidRDefault="00C27D75" w:rsidP="00C27D75">
      <w:pPr>
        <w:rPr>
          <w:i/>
          <w:iCs/>
          <w:color w:val="FF0000"/>
        </w:rPr>
      </w:pPr>
      <w:r w:rsidRPr="00B8337D">
        <w:rPr>
          <w:i/>
          <w:iCs/>
          <w:color w:val="FF0000"/>
          <w:sz w:val="27"/>
          <w:szCs w:val="27"/>
          <w:shd w:val="clear" w:color="auto" w:fill="FFFFFF"/>
        </w:rPr>
        <w:t xml:space="preserve">Выборочная проверка документов за период </w:t>
      </w:r>
      <w:r w:rsidRPr="00B8337D">
        <w:rPr>
          <w:i/>
          <w:iCs/>
          <w:color w:val="FF0000"/>
        </w:rPr>
        <w:t>с 01.01.2021 по 30.06.2021</w:t>
      </w:r>
      <w:r w:rsidRPr="00B8337D">
        <w:rPr>
          <w:i/>
          <w:iCs/>
          <w:color w:val="FF0000"/>
          <w:sz w:val="27"/>
          <w:szCs w:val="27"/>
          <w:shd w:val="clear" w:color="auto" w:fill="FFFFFF"/>
        </w:rPr>
        <w:t xml:space="preserve">, свидетельствующих о приеме оказанных услуг для подтверждения того, что услуги оказаны, показала, что </w:t>
      </w:r>
      <w:r w:rsidRPr="00B8337D">
        <w:rPr>
          <w:i/>
          <w:iCs/>
          <w:color w:val="FF0000"/>
        </w:rPr>
        <w:t xml:space="preserve">счета-фактуры и </w:t>
      </w:r>
      <w:r w:rsidRPr="00B8337D">
        <w:rPr>
          <w:i/>
          <w:iCs/>
          <w:color w:val="FF0000"/>
          <w:sz w:val="27"/>
          <w:szCs w:val="27"/>
          <w:shd w:val="clear" w:color="auto" w:fill="FFFFFF"/>
        </w:rPr>
        <w:t>акты приемки оказанных услуг отсутствуют.</w:t>
      </w:r>
    </w:p>
    <w:p w14:paraId="54E3C526" w14:textId="77777777" w:rsidR="00C27D75" w:rsidRPr="002B6B90" w:rsidRDefault="00C27D75" w:rsidP="00C27D75">
      <w:pPr>
        <w:rPr>
          <w:u w:val="single"/>
        </w:rPr>
      </w:pPr>
      <w:r>
        <w:t xml:space="preserve">Каждый факт хозяйственной жизни подлежит оформлению первичным учетным документом. Не допускается принятие к бухгалтерскому учету </w:t>
      </w:r>
      <w:r>
        <w:lastRenderedPageBreak/>
        <w:t>документов, которыми оформляются не имевшие места факты хозяйственной жизни, в том числе лежащие в основе мнимых и притворных сделок.</w:t>
      </w:r>
    </w:p>
    <w:p w14:paraId="410F1B38" w14:textId="77777777" w:rsidR="00C27D75" w:rsidRDefault="00C27D75" w:rsidP="00C27D75">
      <w:pPr>
        <w:rPr>
          <w:b/>
          <w:bCs/>
        </w:rPr>
      </w:pPr>
      <w:r>
        <w:t xml:space="preserve">При регистрации объектов бухгалтерского учета в регистрах бухгалтерского учета, регистрация мнимых и притворных объектов бухгалтерского учета в регистрах бухгалтерского учета </w:t>
      </w:r>
      <w:r w:rsidRPr="00540746">
        <w:rPr>
          <w:b/>
          <w:bCs/>
        </w:rPr>
        <w:t>не допуска</w:t>
      </w:r>
      <w:r>
        <w:rPr>
          <w:b/>
          <w:bCs/>
        </w:rPr>
        <w:t>е</w:t>
      </w:r>
      <w:r w:rsidRPr="00540746">
        <w:rPr>
          <w:b/>
          <w:bCs/>
        </w:rPr>
        <w:t>тся.</w:t>
      </w:r>
    </w:p>
    <w:p w14:paraId="259D2256" w14:textId="77777777" w:rsidR="00C27D75" w:rsidRPr="00BC2BA6" w:rsidRDefault="00C27D75" w:rsidP="00BC2BA6">
      <w:pPr>
        <w:rPr>
          <w:i/>
          <w:iCs/>
          <w:color w:val="FF0000"/>
        </w:rPr>
      </w:pPr>
    </w:p>
    <w:p w14:paraId="67206E7D" w14:textId="76D1759C" w:rsidR="004A7BA4" w:rsidRDefault="004A7BA4" w:rsidP="004A7BA4">
      <w:pPr>
        <w:jc w:val="center"/>
        <w:rPr>
          <w:b/>
          <w:bCs/>
          <w:szCs w:val="28"/>
        </w:rPr>
      </w:pPr>
      <w:r w:rsidRPr="004A7BA4">
        <w:rPr>
          <w:b/>
          <w:bCs/>
          <w:szCs w:val="28"/>
          <w:lang w:val="en-US"/>
        </w:rPr>
        <w:t>III</w:t>
      </w:r>
      <w:r w:rsidRPr="004A7BA4">
        <w:rPr>
          <w:b/>
          <w:bCs/>
          <w:szCs w:val="28"/>
        </w:rPr>
        <w:t xml:space="preserve">. </w:t>
      </w:r>
      <w:r>
        <w:rPr>
          <w:b/>
          <w:bCs/>
          <w:szCs w:val="28"/>
        </w:rPr>
        <w:t>РЕЗОЛЮТИВНАЯ ЧАСТЬ</w:t>
      </w:r>
    </w:p>
    <w:p w14:paraId="42E65E3E" w14:textId="460373CD" w:rsidR="001F0EFC" w:rsidRPr="00E4206C" w:rsidRDefault="001F0EFC" w:rsidP="00E4206C">
      <w:r w:rsidRPr="00E4206C">
        <w:t xml:space="preserve">Признать по результатам проведенного мероприятия ведомственного контроля в действиях </w:t>
      </w:r>
      <w:r w:rsidR="00F02267" w:rsidRPr="005E5302">
        <w:t>Муниципально</w:t>
      </w:r>
      <w:r w:rsidR="00F02267">
        <w:t>го</w:t>
      </w:r>
      <w:r w:rsidR="00F02267" w:rsidRPr="005E5302">
        <w:t xml:space="preserve"> казенно</w:t>
      </w:r>
      <w:r w:rsidR="00F02267">
        <w:t>го</w:t>
      </w:r>
      <w:r w:rsidR="00F02267" w:rsidRPr="005E5302">
        <w:t xml:space="preserve"> общеобразовательно</w:t>
      </w:r>
      <w:r w:rsidR="00F02267">
        <w:t>го</w:t>
      </w:r>
      <w:r w:rsidR="00F02267" w:rsidRPr="005E5302">
        <w:t xml:space="preserve"> учреждени</w:t>
      </w:r>
      <w:r w:rsidR="00F02267">
        <w:t>я</w:t>
      </w:r>
      <w:r w:rsidR="00F02267" w:rsidRPr="005E5302">
        <w:t xml:space="preserve"> Баганская основная общеобразовательная школа</w:t>
      </w:r>
      <w:r w:rsidR="00F02267">
        <w:t xml:space="preserve"> наличие</w:t>
      </w:r>
      <w:r w:rsidR="00F02267" w:rsidRPr="00E4206C">
        <w:t xml:space="preserve"> </w:t>
      </w:r>
      <w:r w:rsidRPr="00E4206C">
        <w:t>нарушений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1D2837DC" w14:textId="1264CF33" w:rsidR="008F72F6" w:rsidRDefault="008F72F6" w:rsidP="0056202A">
      <w:pPr>
        <w:pStyle w:val="12"/>
        <w:shd w:val="clear" w:color="auto" w:fill="auto"/>
        <w:spacing w:after="0" w:line="240" w:lineRule="auto"/>
        <w:ind w:firstLine="567"/>
        <w:jc w:val="left"/>
        <w:rPr>
          <w:i/>
          <w:iCs/>
          <w:color w:val="000000"/>
          <w:sz w:val="28"/>
          <w:szCs w:val="28"/>
          <w:lang w:eastAsia="ru-RU"/>
        </w:rPr>
      </w:pPr>
    </w:p>
    <w:p w14:paraId="20C7E193" w14:textId="0A59B1B1" w:rsidR="006F3FA6" w:rsidRPr="00E73D20" w:rsidRDefault="00207D0A" w:rsidP="00FA2D76">
      <w:pPr>
        <w:rPr>
          <w:sz w:val="24"/>
        </w:rPr>
      </w:pPr>
      <w:r w:rsidRPr="00E73D20">
        <w:rPr>
          <w:sz w:val="24"/>
        </w:rPr>
        <w:t xml:space="preserve">Настоящий акт составлен </w:t>
      </w:r>
      <w:r w:rsidR="00ED6197" w:rsidRPr="00E73D20">
        <w:rPr>
          <w:sz w:val="24"/>
        </w:rPr>
        <w:t xml:space="preserve">на </w:t>
      </w:r>
      <w:r w:rsidR="00F51891">
        <w:rPr>
          <w:sz w:val="24"/>
        </w:rPr>
        <w:t>1</w:t>
      </w:r>
      <w:r w:rsidR="00AB70A8">
        <w:rPr>
          <w:sz w:val="24"/>
        </w:rPr>
        <w:t>1</w:t>
      </w:r>
      <w:r w:rsidR="00ED6197" w:rsidRPr="00E73D20">
        <w:rPr>
          <w:sz w:val="24"/>
        </w:rPr>
        <w:t>-ти листах</w:t>
      </w:r>
      <w:r w:rsidR="00057C3C">
        <w:rPr>
          <w:sz w:val="24"/>
        </w:rPr>
        <w:t xml:space="preserve"> с 3 (тремя</w:t>
      </w:r>
      <w:r w:rsidR="0099254D">
        <w:rPr>
          <w:sz w:val="24"/>
        </w:rPr>
        <w:t xml:space="preserve"> приложениями)</w:t>
      </w:r>
      <w:r w:rsidR="00ED6197" w:rsidRPr="00E73D20">
        <w:rPr>
          <w:sz w:val="24"/>
        </w:rPr>
        <w:t xml:space="preserve"> </w:t>
      </w:r>
      <w:r w:rsidRPr="00E73D20">
        <w:rPr>
          <w:sz w:val="24"/>
        </w:rPr>
        <w:t xml:space="preserve">в </w:t>
      </w:r>
      <w:r w:rsidR="00ED6197" w:rsidRPr="00E73D20">
        <w:rPr>
          <w:sz w:val="24"/>
        </w:rPr>
        <w:t>2-</w:t>
      </w:r>
      <w:r w:rsidRPr="00E73D20">
        <w:rPr>
          <w:sz w:val="24"/>
        </w:rPr>
        <w:t>х экземплярах, имеющих одинаковую юридическую силу.</w:t>
      </w:r>
      <w:r w:rsidR="006F3FA6" w:rsidRPr="00E73D20">
        <w:rPr>
          <w:sz w:val="24"/>
        </w:rPr>
        <w:t xml:space="preserve"> </w:t>
      </w:r>
    </w:p>
    <w:p w14:paraId="6142C7C3" w14:textId="5F6853B2" w:rsidR="00ED6197" w:rsidRPr="00E73D20" w:rsidRDefault="00ED6197" w:rsidP="00FA2D76">
      <w:pPr>
        <w:rPr>
          <w:sz w:val="24"/>
        </w:rPr>
      </w:pPr>
      <w:r w:rsidRPr="00E73D20">
        <w:rPr>
          <w:sz w:val="24"/>
        </w:rPr>
        <w:t>В</w:t>
      </w:r>
      <w:r w:rsidR="00207D0A" w:rsidRPr="00E73D20">
        <w:rPr>
          <w:sz w:val="24"/>
        </w:rPr>
        <w:t xml:space="preserve"> течение </w:t>
      </w:r>
      <w:r w:rsidRPr="00E73D20">
        <w:rPr>
          <w:sz w:val="24"/>
        </w:rPr>
        <w:t>5(пяти)</w:t>
      </w:r>
      <w:r w:rsidR="00207D0A" w:rsidRPr="00E73D20">
        <w:rPr>
          <w:sz w:val="24"/>
        </w:rPr>
        <w:t xml:space="preserve"> рабочих дней со дня получения акта</w:t>
      </w:r>
      <w:r w:rsidRPr="00E73D20">
        <w:rPr>
          <w:sz w:val="24"/>
        </w:rPr>
        <w:t xml:space="preserve"> Заказчик</w:t>
      </w:r>
      <w:r w:rsidR="00B352D8" w:rsidRPr="00E73D20">
        <w:rPr>
          <w:sz w:val="24"/>
        </w:rPr>
        <w:t xml:space="preserve"> вправе представить в администрацию Доволенского района Новосибирской области (орган ведомственного контроля) </w:t>
      </w:r>
      <w:r w:rsidRPr="00E73D20">
        <w:rPr>
          <w:sz w:val="24"/>
        </w:rPr>
        <w:t>мотивированные письменные возражения на него, с приложением копий подтверждающих документов, на которые имеются ссылки в представленных возражениях, заверенных объектом (субъектом) контроля в установленном порядке.</w:t>
      </w:r>
    </w:p>
    <w:p w14:paraId="212F115E" w14:textId="34E97F0F" w:rsidR="00207D0A" w:rsidRPr="00E73D20" w:rsidRDefault="00207D0A" w:rsidP="00FA2D76">
      <w:pPr>
        <w:rPr>
          <w:sz w:val="24"/>
        </w:rPr>
      </w:pPr>
      <w:r w:rsidRPr="00E73D20">
        <w:rPr>
          <w:sz w:val="24"/>
        </w:rPr>
        <w:t>Акт может быть обжалован в судебном порядке в течение срока, предусмотренного</w:t>
      </w:r>
      <w:r w:rsidR="00B874B9" w:rsidRPr="00E73D20">
        <w:rPr>
          <w:sz w:val="24"/>
        </w:rPr>
        <w:t xml:space="preserve"> </w:t>
      </w:r>
      <w:r w:rsidRPr="00E73D20">
        <w:rPr>
          <w:sz w:val="24"/>
        </w:rPr>
        <w:t>законодательством Российской Федерации.</w:t>
      </w:r>
    </w:p>
    <w:p w14:paraId="5A25AE4A" w14:textId="77777777" w:rsidR="00B874B9" w:rsidRPr="00E73D20" w:rsidRDefault="00B874B9" w:rsidP="00FA2D76">
      <w:pPr>
        <w:rPr>
          <w:szCs w:val="28"/>
        </w:rPr>
      </w:pPr>
    </w:p>
    <w:p w14:paraId="1939DC02" w14:textId="7CBC2D60" w:rsidR="004272EA" w:rsidRPr="00535D98" w:rsidRDefault="004272EA" w:rsidP="000427AC">
      <w:pPr>
        <w:ind w:firstLine="0"/>
        <w:rPr>
          <w:sz w:val="24"/>
        </w:rPr>
      </w:pPr>
      <w:r w:rsidRPr="00535D98">
        <w:rPr>
          <w:sz w:val="24"/>
        </w:rPr>
        <w:t xml:space="preserve">Должностное лицо, уполномоченное </w:t>
      </w:r>
    </w:p>
    <w:p w14:paraId="08B560E6" w14:textId="49151043" w:rsidR="004272EA" w:rsidRPr="00535D98" w:rsidRDefault="004272EA" w:rsidP="00E73D20">
      <w:pPr>
        <w:ind w:firstLine="0"/>
        <w:rPr>
          <w:sz w:val="24"/>
        </w:rPr>
      </w:pPr>
      <w:r w:rsidRPr="00535D98">
        <w:rPr>
          <w:sz w:val="24"/>
        </w:rPr>
        <w:t>на проведение проверки:</w:t>
      </w:r>
      <w:r w:rsidR="00E73D20" w:rsidRPr="00535D98">
        <w:rPr>
          <w:sz w:val="24"/>
        </w:rPr>
        <w:t xml:space="preserve"> </w:t>
      </w:r>
      <w:r w:rsidRPr="00535D98">
        <w:rPr>
          <w:sz w:val="24"/>
        </w:rPr>
        <w:t xml:space="preserve">Главный специалист      </w:t>
      </w:r>
      <w:r w:rsidR="00A514BE" w:rsidRPr="00535D98">
        <w:rPr>
          <w:sz w:val="24"/>
        </w:rPr>
        <w:t xml:space="preserve">    </w:t>
      </w:r>
      <w:r w:rsidR="00CB08EA" w:rsidRPr="00535D98">
        <w:rPr>
          <w:sz w:val="24"/>
        </w:rPr>
        <w:t xml:space="preserve">      </w:t>
      </w:r>
      <w:r w:rsidR="00A514BE" w:rsidRPr="00535D98">
        <w:rPr>
          <w:sz w:val="24"/>
        </w:rPr>
        <w:t xml:space="preserve"> </w:t>
      </w:r>
      <w:r w:rsidR="00535D98">
        <w:rPr>
          <w:sz w:val="24"/>
        </w:rPr>
        <w:t xml:space="preserve">   </w:t>
      </w:r>
      <w:r w:rsidR="00A514BE" w:rsidRPr="00535D98">
        <w:rPr>
          <w:sz w:val="24"/>
        </w:rPr>
        <w:t xml:space="preserve"> </w:t>
      </w:r>
      <w:r w:rsidR="00535D98">
        <w:rPr>
          <w:sz w:val="24"/>
        </w:rPr>
        <w:t xml:space="preserve">  </w:t>
      </w:r>
      <w:r w:rsidR="00A514BE" w:rsidRPr="00535D98">
        <w:rPr>
          <w:sz w:val="24"/>
        </w:rPr>
        <w:t xml:space="preserve">  ___________</w:t>
      </w:r>
      <w:r w:rsidRPr="00535D98">
        <w:rPr>
          <w:sz w:val="24"/>
        </w:rPr>
        <w:t>____          С.А.Пургина</w:t>
      </w:r>
    </w:p>
    <w:p w14:paraId="5254D092" w14:textId="47C1679A" w:rsidR="00FD6DEA" w:rsidRPr="00535D98" w:rsidRDefault="00535D98" w:rsidP="00AF52B9">
      <w:pPr>
        <w:widowControl w:val="0"/>
        <w:autoSpaceDE w:val="0"/>
        <w:autoSpaceDN w:val="0"/>
        <w:adjustRightInd w:val="0"/>
        <w:spacing w:after="120"/>
        <w:ind w:firstLine="0"/>
        <w:jc w:val="right"/>
        <w:rPr>
          <w:sz w:val="24"/>
        </w:rPr>
      </w:pPr>
      <w:r w:rsidRPr="00535D98">
        <w:rPr>
          <w:sz w:val="24"/>
        </w:rPr>
        <w:t>«_____»  ____________ 2022г.</w:t>
      </w:r>
    </w:p>
    <w:p w14:paraId="5BC0CDB8" w14:textId="509A8107" w:rsidR="004272EA" w:rsidRPr="00535D98" w:rsidRDefault="004272EA" w:rsidP="004272EA">
      <w:pPr>
        <w:widowControl w:val="0"/>
        <w:autoSpaceDE w:val="0"/>
        <w:autoSpaceDN w:val="0"/>
        <w:adjustRightInd w:val="0"/>
        <w:spacing w:after="120"/>
        <w:ind w:firstLine="0"/>
        <w:rPr>
          <w:b/>
          <w:bCs/>
          <w:sz w:val="24"/>
          <w:u w:val="single"/>
        </w:rPr>
      </w:pPr>
      <w:r w:rsidRPr="00535D98">
        <w:rPr>
          <w:b/>
          <w:bCs/>
          <w:sz w:val="24"/>
          <w:u w:val="single"/>
        </w:rPr>
        <w:t>С актом ознакомлены:</w:t>
      </w:r>
    </w:p>
    <w:p w14:paraId="78F80396" w14:textId="1C64A72E" w:rsidR="004272EA" w:rsidRPr="00535D98" w:rsidRDefault="000427AC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Директор </w:t>
      </w:r>
      <w:r w:rsidR="002C6CA7" w:rsidRPr="002C6CA7">
        <w:rPr>
          <w:sz w:val="24"/>
        </w:rPr>
        <w:t>МКОУ Баганская ООШ</w:t>
      </w:r>
      <w:r w:rsidR="002C6CA7" w:rsidRPr="00535D98">
        <w:rPr>
          <w:sz w:val="24"/>
        </w:rPr>
        <w:t xml:space="preserve"> </w:t>
      </w:r>
      <w:r w:rsidR="002C6CA7">
        <w:rPr>
          <w:sz w:val="24"/>
        </w:rPr>
        <w:t xml:space="preserve">             </w:t>
      </w:r>
      <w:r w:rsidR="00AE5157">
        <w:rPr>
          <w:sz w:val="24"/>
        </w:rPr>
        <w:t xml:space="preserve">                             </w:t>
      </w:r>
      <w:r w:rsidR="002C6CA7">
        <w:rPr>
          <w:sz w:val="24"/>
        </w:rPr>
        <w:t xml:space="preserve"> </w:t>
      </w:r>
      <w:r w:rsidR="00AE5157">
        <w:rPr>
          <w:sz w:val="24"/>
        </w:rPr>
        <w:t xml:space="preserve">  </w:t>
      </w:r>
      <w:r w:rsidR="0021599B">
        <w:rPr>
          <w:sz w:val="24"/>
        </w:rPr>
        <w:t xml:space="preserve">  </w:t>
      </w:r>
      <w:r w:rsidR="00AE5157">
        <w:rPr>
          <w:sz w:val="24"/>
        </w:rPr>
        <w:t xml:space="preserve"> </w:t>
      </w:r>
      <w:r w:rsidR="004272EA" w:rsidRPr="00535D98">
        <w:rPr>
          <w:sz w:val="24"/>
        </w:rPr>
        <w:t>_________</w:t>
      </w:r>
      <w:r w:rsidR="00535D98">
        <w:rPr>
          <w:sz w:val="24"/>
        </w:rPr>
        <w:t>___</w:t>
      </w:r>
      <w:r w:rsidR="004272EA" w:rsidRPr="00535D98">
        <w:rPr>
          <w:sz w:val="24"/>
        </w:rPr>
        <w:t xml:space="preserve">___      </w:t>
      </w:r>
      <w:r w:rsidR="00AE5157">
        <w:rPr>
          <w:sz w:val="24"/>
        </w:rPr>
        <w:t xml:space="preserve">    А.А. Горлач</w:t>
      </w:r>
    </w:p>
    <w:p w14:paraId="5F7C0154" w14:textId="318A6F4B" w:rsidR="00535D98" w:rsidRPr="00535D98" w:rsidRDefault="00535D98" w:rsidP="00AF52B9">
      <w:pPr>
        <w:widowControl w:val="0"/>
        <w:autoSpaceDE w:val="0"/>
        <w:autoSpaceDN w:val="0"/>
        <w:adjustRightInd w:val="0"/>
        <w:spacing w:after="120"/>
        <w:ind w:firstLine="0"/>
        <w:jc w:val="right"/>
        <w:rPr>
          <w:sz w:val="24"/>
        </w:rPr>
      </w:pPr>
      <w:r w:rsidRPr="00535D98">
        <w:rPr>
          <w:sz w:val="24"/>
        </w:rPr>
        <w:t>«_____»  ____________ 2022г.</w:t>
      </w:r>
      <w:r>
        <w:rPr>
          <w:sz w:val="24"/>
        </w:rPr>
        <w:t xml:space="preserve">      </w:t>
      </w:r>
      <w:r w:rsidR="00AE5157">
        <w:rPr>
          <w:sz w:val="24"/>
        </w:rPr>
        <w:t xml:space="preserve">                </w:t>
      </w:r>
    </w:p>
    <w:p w14:paraId="0EA105AE" w14:textId="5DAE77EB" w:rsidR="004272EA" w:rsidRPr="00535D98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Директор МКУ «Центр бухгалтерского, </w:t>
      </w:r>
    </w:p>
    <w:p w14:paraId="5263A506" w14:textId="77777777" w:rsidR="004272EA" w:rsidRPr="00535D98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материально-технического и информационного </w:t>
      </w:r>
    </w:p>
    <w:p w14:paraId="2D658DA0" w14:textId="47C8F443" w:rsidR="00AF52B9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обеспечения Доволенского района»                  </w:t>
      </w:r>
      <w:r w:rsidR="00214FA8" w:rsidRPr="00535D98">
        <w:rPr>
          <w:sz w:val="24"/>
        </w:rPr>
        <w:t xml:space="preserve"> </w:t>
      </w:r>
      <w:r w:rsidR="00CB08EA" w:rsidRPr="00535D98">
        <w:rPr>
          <w:sz w:val="24"/>
        </w:rPr>
        <w:t xml:space="preserve"> </w:t>
      </w:r>
      <w:r w:rsidR="00214FA8" w:rsidRPr="00535D98">
        <w:rPr>
          <w:sz w:val="24"/>
        </w:rPr>
        <w:t xml:space="preserve"> </w:t>
      </w:r>
      <w:r w:rsidRPr="00535D98">
        <w:rPr>
          <w:sz w:val="24"/>
        </w:rPr>
        <w:t xml:space="preserve">   </w:t>
      </w:r>
      <w:r w:rsidR="00CB08EA" w:rsidRPr="00535D98">
        <w:rPr>
          <w:sz w:val="24"/>
        </w:rPr>
        <w:t xml:space="preserve">  </w:t>
      </w:r>
      <w:r w:rsidRPr="00535D98">
        <w:rPr>
          <w:sz w:val="24"/>
        </w:rPr>
        <w:t xml:space="preserve"> </w:t>
      </w:r>
      <w:r w:rsidR="00CB08EA" w:rsidRPr="00535D98">
        <w:rPr>
          <w:sz w:val="24"/>
        </w:rPr>
        <w:t xml:space="preserve">   </w:t>
      </w:r>
      <w:r w:rsidR="00FD6DEA" w:rsidRPr="00535D98">
        <w:rPr>
          <w:sz w:val="24"/>
        </w:rPr>
        <w:t xml:space="preserve">      </w:t>
      </w:r>
      <w:r w:rsidR="00535D98">
        <w:rPr>
          <w:sz w:val="24"/>
        </w:rPr>
        <w:t xml:space="preserve">          </w:t>
      </w:r>
      <w:r w:rsidR="0021599B">
        <w:rPr>
          <w:sz w:val="24"/>
        </w:rPr>
        <w:t xml:space="preserve">   </w:t>
      </w:r>
      <w:r w:rsidRPr="00535D98">
        <w:rPr>
          <w:sz w:val="24"/>
        </w:rPr>
        <w:t>__________</w:t>
      </w:r>
      <w:r w:rsidR="00535D98">
        <w:rPr>
          <w:sz w:val="24"/>
        </w:rPr>
        <w:t>___</w:t>
      </w:r>
      <w:r w:rsidRPr="00535D98">
        <w:rPr>
          <w:sz w:val="24"/>
        </w:rPr>
        <w:t xml:space="preserve">__  </w:t>
      </w:r>
      <w:r w:rsidR="00535D98">
        <w:rPr>
          <w:sz w:val="24"/>
        </w:rPr>
        <w:t xml:space="preserve">   </w:t>
      </w:r>
      <w:r w:rsidR="00FD6DEA" w:rsidRPr="00535D98">
        <w:rPr>
          <w:sz w:val="24"/>
        </w:rPr>
        <w:t>И.</w:t>
      </w:r>
      <w:r w:rsidRPr="00535D98">
        <w:rPr>
          <w:sz w:val="24"/>
        </w:rPr>
        <w:t xml:space="preserve"> </w:t>
      </w:r>
      <w:r w:rsidR="00FD6DEA" w:rsidRPr="00535D98">
        <w:rPr>
          <w:sz w:val="24"/>
        </w:rPr>
        <w:t>А. Сопова</w:t>
      </w:r>
      <w:r w:rsidRPr="00535D98">
        <w:rPr>
          <w:sz w:val="24"/>
        </w:rPr>
        <w:t xml:space="preserve"> </w:t>
      </w:r>
    </w:p>
    <w:p w14:paraId="2BF6FC2E" w14:textId="77777777" w:rsidR="00AF52B9" w:rsidRPr="00535D98" w:rsidRDefault="00AF52B9" w:rsidP="00AF52B9">
      <w:pPr>
        <w:widowControl w:val="0"/>
        <w:autoSpaceDE w:val="0"/>
        <w:autoSpaceDN w:val="0"/>
        <w:adjustRightInd w:val="0"/>
        <w:spacing w:after="120"/>
        <w:ind w:firstLine="0"/>
        <w:jc w:val="right"/>
        <w:rPr>
          <w:sz w:val="24"/>
        </w:rPr>
      </w:pPr>
      <w:r w:rsidRPr="00535D98">
        <w:rPr>
          <w:sz w:val="24"/>
        </w:rPr>
        <w:t>«_____»  ____________ 2022г.</w:t>
      </w:r>
      <w:r>
        <w:rPr>
          <w:sz w:val="24"/>
        </w:rPr>
        <w:t xml:space="preserve">                      </w:t>
      </w:r>
    </w:p>
    <w:p w14:paraId="51C07621" w14:textId="20F0410D" w:rsidR="004272EA" w:rsidRPr="00535D98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 </w:t>
      </w:r>
      <w:r w:rsidR="00CB08EA" w:rsidRPr="00535D98">
        <w:rPr>
          <w:sz w:val="24"/>
        </w:rPr>
        <w:t xml:space="preserve"> </w:t>
      </w:r>
      <w:r w:rsidRPr="00535D98">
        <w:rPr>
          <w:sz w:val="24"/>
        </w:rPr>
        <w:t xml:space="preserve">Главный бухгалтер МКУ «Центр бухгалтерского, </w:t>
      </w:r>
    </w:p>
    <w:p w14:paraId="5F80B511" w14:textId="77777777" w:rsidR="004272EA" w:rsidRPr="00535D98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материально-технического и информационного </w:t>
      </w:r>
    </w:p>
    <w:p w14:paraId="67AF2849" w14:textId="0EC39DB7" w:rsidR="004272EA" w:rsidRPr="00535D98" w:rsidRDefault="004272EA" w:rsidP="004272EA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обеспечения Доволенского района»                             </w:t>
      </w:r>
      <w:r w:rsidR="00CB08EA" w:rsidRPr="00535D98">
        <w:rPr>
          <w:sz w:val="24"/>
        </w:rPr>
        <w:t xml:space="preserve">  </w:t>
      </w:r>
      <w:r w:rsidR="00535D98">
        <w:rPr>
          <w:sz w:val="24"/>
        </w:rPr>
        <w:t xml:space="preserve">     </w:t>
      </w:r>
      <w:r w:rsidR="00CB08EA" w:rsidRPr="00535D98">
        <w:rPr>
          <w:sz w:val="24"/>
        </w:rPr>
        <w:t xml:space="preserve">  </w:t>
      </w:r>
      <w:r w:rsidR="00AF52B9">
        <w:rPr>
          <w:sz w:val="24"/>
        </w:rPr>
        <w:t xml:space="preserve">           </w:t>
      </w:r>
      <w:r w:rsidR="00CB08EA" w:rsidRPr="00535D98">
        <w:rPr>
          <w:sz w:val="24"/>
        </w:rPr>
        <w:t xml:space="preserve"> </w:t>
      </w:r>
      <w:r w:rsidRPr="00535D98">
        <w:rPr>
          <w:sz w:val="24"/>
        </w:rPr>
        <w:t>_</w:t>
      </w:r>
      <w:r w:rsidR="0021599B">
        <w:rPr>
          <w:sz w:val="24"/>
        </w:rPr>
        <w:t>__</w:t>
      </w:r>
      <w:r w:rsidRPr="00535D98">
        <w:rPr>
          <w:sz w:val="24"/>
        </w:rPr>
        <w:t>___________             И.А.Голод</w:t>
      </w:r>
    </w:p>
    <w:p w14:paraId="6538E47E" w14:textId="77777777" w:rsidR="00535D98" w:rsidRPr="00535D98" w:rsidRDefault="004272EA" w:rsidP="00AF52B9">
      <w:pPr>
        <w:widowControl w:val="0"/>
        <w:autoSpaceDE w:val="0"/>
        <w:autoSpaceDN w:val="0"/>
        <w:adjustRightInd w:val="0"/>
        <w:spacing w:after="120"/>
        <w:ind w:firstLine="0"/>
        <w:jc w:val="right"/>
        <w:rPr>
          <w:sz w:val="24"/>
        </w:rPr>
      </w:pPr>
      <w:r w:rsidRPr="00535D98">
        <w:rPr>
          <w:sz w:val="24"/>
        </w:rPr>
        <w:t xml:space="preserve"> </w:t>
      </w:r>
      <w:r w:rsidR="00535D98" w:rsidRPr="00535D98">
        <w:rPr>
          <w:sz w:val="24"/>
        </w:rPr>
        <w:t>«_____»  ____________ 2022г.</w:t>
      </w:r>
    </w:p>
    <w:p w14:paraId="7234123C" w14:textId="77777777" w:rsidR="004272EA" w:rsidRPr="00535D98" w:rsidRDefault="004272EA" w:rsidP="004272EA">
      <w:pPr>
        <w:autoSpaceDE w:val="0"/>
        <w:autoSpaceDN w:val="0"/>
        <w:adjustRightInd w:val="0"/>
        <w:ind w:firstLine="0"/>
        <w:rPr>
          <w:b/>
          <w:bCs/>
          <w:sz w:val="24"/>
          <w:u w:val="single"/>
        </w:rPr>
      </w:pPr>
      <w:r w:rsidRPr="00535D98">
        <w:rPr>
          <w:b/>
          <w:bCs/>
          <w:sz w:val="24"/>
          <w:u w:val="single"/>
        </w:rPr>
        <w:t>Один экземпляр акта получил:</w:t>
      </w:r>
    </w:p>
    <w:p w14:paraId="71F3FF6E" w14:textId="77777777" w:rsidR="00E8551B" w:rsidRDefault="00E8551B" w:rsidP="00AF52B9">
      <w:pPr>
        <w:widowControl w:val="0"/>
        <w:autoSpaceDE w:val="0"/>
        <w:autoSpaceDN w:val="0"/>
        <w:adjustRightInd w:val="0"/>
        <w:ind w:firstLine="0"/>
        <w:rPr>
          <w:sz w:val="24"/>
        </w:rPr>
      </w:pPr>
    </w:p>
    <w:p w14:paraId="176947AE" w14:textId="168A0664" w:rsidR="00AF52B9" w:rsidRPr="00535D98" w:rsidRDefault="00AF52B9" w:rsidP="00AF52B9">
      <w:pPr>
        <w:widowControl w:val="0"/>
        <w:autoSpaceDE w:val="0"/>
        <w:autoSpaceDN w:val="0"/>
        <w:adjustRightInd w:val="0"/>
        <w:ind w:firstLine="0"/>
        <w:rPr>
          <w:sz w:val="24"/>
        </w:rPr>
      </w:pPr>
      <w:r w:rsidRPr="00535D98">
        <w:rPr>
          <w:sz w:val="24"/>
        </w:rPr>
        <w:t xml:space="preserve">Директор </w:t>
      </w:r>
      <w:r w:rsidRPr="002C6CA7">
        <w:rPr>
          <w:sz w:val="24"/>
        </w:rPr>
        <w:t>МКОУ Баганская ООШ</w:t>
      </w:r>
      <w:r w:rsidRPr="00535D98">
        <w:rPr>
          <w:sz w:val="24"/>
        </w:rPr>
        <w:t xml:space="preserve"> </w:t>
      </w:r>
      <w:r>
        <w:rPr>
          <w:sz w:val="24"/>
        </w:rPr>
        <w:t xml:space="preserve">                                              </w:t>
      </w:r>
      <w:r w:rsidR="0021599B">
        <w:rPr>
          <w:sz w:val="24"/>
        </w:rPr>
        <w:t xml:space="preserve">  </w:t>
      </w:r>
      <w:r w:rsidRPr="00535D98">
        <w:rPr>
          <w:sz w:val="24"/>
        </w:rPr>
        <w:t>_________</w:t>
      </w:r>
      <w:r>
        <w:rPr>
          <w:sz w:val="24"/>
        </w:rPr>
        <w:t>___</w:t>
      </w:r>
      <w:r w:rsidRPr="00535D98">
        <w:rPr>
          <w:sz w:val="24"/>
        </w:rPr>
        <w:t xml:space="preserve">___      </w:t>
      </w:r>
      <w:r>
        <w:rPr>
          <w:sz w:val="24"/>
        </w:rPr>
        <w:t xml:space="preserve">    А.А. Горлач</w:t>
      </w:r>
    </w:p>
    <w:p w14:paraId="3CEFA6F8" w14:textId="77777777" w:rsidR="00AF52B9" w:rsidRPr="00535D98" w:rsidRDefault="00AF52B9" w:rsidP="00AF52B9">
      <w:pPr>
        <w:widowControl w:val="0"/>
        <w:autoSpaceDE w:val="0"/>
        <w:autoSpaceDN w:val="0"/>
        <w:adjustRightInd w:val="0"/>
        <w:spacing w:after="120"/>
        <w:ind w:firstLine="0"/>
        <w:jc w:val="right"/>
        <w:rPr>
          <w:sz w:val="24"/>
        </w:rPr>
      </w:pPr>
      <w:r w:rsidRPr="00535D98">
        <w:rPr>
          <w:sz w:val="24"/>
        </w:rPr>
        <w:t>«_____»  ____________ 2022г.</w:t>
      </w:r>
      <w:r>
        <w:rPr>
          <w:sz w:val="24"/>
        </w:rPr>
        <w:t xml:space="preserve">                      </w:t>
      </w:r>
    </w:p>
    <w:p w14:paraId="387C4964" w14:textId="6F10653C" w:rsidR="009A0C87" w:rsidRPr="00535D98" w:rsidRDefault="00214FA8" w:rsidP="004272EA">
      <w:pPr>
        <w:autoSpaceDE w:val="0"/>
        <w:autoSpaceDN w:val="0"/>
        <w:adjustRightInd w:val="0"/>
        <w:ind w:firstLine="0"/>
        <w:outlineLvl w:val="0"/>
        <w:rPr>
          <w:i/>
          <w:sz w:val="24"/>
        </w:rPr>
      </w:pPr>
      <w:r w:rsidRPr="00535D98">
        <w:rPr>
          <w:i/>
          <w:sz w:val="24"/>
        </w:rPr>
        <w:t xml:space="preserve">            </w:t>
      </w:r>
      <w:r w:rsidR="00535D98">
        <w:rPr>
          <w:i/>
          <w:sz w:val="24"/>
        </w:rPr>
        <w:t xml:space="preserve">   </w:t>
      </w:r>
    </w:p>
    <w:p w14:paraId="25D95EAE" w14:textId="1F11F874" w:rsidR="006F26D6" w:rsidRPr="00535D98" w:rsidRDefault="006F26D6" w:rsidP="004272EA">
      <w:pPr>
        <w:autoSpaceDE w:val="0"/>
        <w:autoSpaceDN w:val="0"/>
        <w:adjustRightInd w:val="0"/>
        <w:ind w:firstLine="0"/>
        <w:outlineLvl w:val="0"/>
        <w:rPr>
          <w:i/>
          <w:sz w:val="24"/>
        </w:rPr>
      </w:pPr>
    </w:p>
    <w:p w14:paraId="0F75394F" w14:textId="1F2443E6" w:rsidR="006F26D6" w:rsidRPr="00A514BE" w:rsidRDefault="006F26D6" w:rsidP="004272EA">
      <w:pPr>
        <w:autoSpaceDE w:val="0"/>
        <w:autoSpaceDN w:val="0"/>
        <w:adjustRightInd w:val="0"/>
        <w:ind w:firstLine="0"/>
        <w:outlineLvl w:val="0"/>
        <w:rPr>
          <w:i/>
          <w:sz w:val="26"/>
          <w:szCs w:val="26"/>
        </w:rPr>
      </w:pPr>
    </w:p>
    <w:p w14:paraId="4D4D8ADF" w14:textId="77777777" w:rsidR="006F26D6" w:rsidRPr="006A13B3" w:rsidRDefault="006F26D6" w:rsidP="004272EA">
      <w:pPr>
        <w:autoSpaceDE w:val="0"/>
        <w:autoSpaceDN w:val="0"/>
        <w:adjustRightInd w:val="0"/>
        <w:ind w:firstLine="0"/>
        <w:outlineLvl w:val="0"/>
        <w:rPr>
          <w:szCs w:val="28"/>
        </w:rPr>
      </w:pPr>
    </w:p>
    <w:sectPr w:rsidR="006F26D6" w:rsidRPr="006A13B3" w:rsidSect="00E4206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8"/>
      <w:pgMar w:top="284" w:right="720" w:bottom="720" w:left="1134" w:header="0" w:footer="6" w:gutter="0"/>
      <w:pgNumType w:start="1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E635F4" w14:textId="77777777" w:rsidR="00334136" w:rsidRDefault="00334136" w:rsidP="00D6166E">
      <w:r>
        <w:separator/>
      </w:r>
    </w:p>
  </w:endnote>
  <w:endnote w:type="continuationSeparator" w:id="0">
    <w:p w14:paraId="575DDDFE" w14:textId="77777777" w:rsidR="00334136" w:rsidRDefault="00334136" w:rsidP="00D61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PT Sans Narrow"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C2F6" w14:textId="77777777" w:rsidR="00BF360E" w:rsidRDefault="00BF360E">
    <w:pPr>
      <w:pStyle w:val="af5"/>
    </w:pPr>
  </w:p>
  <w:p w14:paraId="08D30CCB" w14:textId="77777777" w:rsidR="008F786C" w:rsidRDefault="008F786C"/>
  <w:p w14:paraId="7CC7EB85" w14:textId="77777777" w:rsidR="008F786C" w:rsidRDefault="008F786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9354434"/>
      <w:docPartObj>
        <w:docPartGallery w:val="Page Numbers (Bottom of Page)"/>
        <w:docPartUnique/>
      </w:docPartObj>
    </w:sdtPr>
    <w:sdtContent>
      <w:p w14:paraId="39D62058" w14:textId="301237BC" w:rsidR="0062275A" w:rsidRDefault="0062275A">
        <w:pPr>
          <w:pStyle w:val="af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463B370" w14:textId="77777777" w:rsidR="00D6166E" w:rsidRDefault="00D6166E">
    <w:pPr>
      <w:pStyle w:val="af5"/>
    </w:pPr>
  </w:p>
  <w:p w14:paraId="0FBE056B" w14:textId="77777777" w:rsidR="008F786C" w:rsidRDefault="008F786C"/>
  <w:p w14:paraId="51B63F18" w14:textId="77777777" w:rsidR="008F786C" w:rsidRDefault="008F786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F4C11" w14:textId="77777777" w:rsidR="006965FB" w:rsidRDefault="006965FB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B7783" w14:textId="77777777" w:rsidR="00334136" w:rsidRDefault="00334136" w:rsidP="00D6166E">
      <w:r>
        <w:separator/>
      </w:r>
    </w:p>
  </w:footnote>
  <w:footnote w:type="continuationSeparator" w:id="0">
    <w:p w14:paraId="02C4F7BE" w14:textId="77777777" w:rsidR="00334136" w:rsidRDefault="00334136" w:rsidP="00D616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6BDF0" w14:textId="77777777" w:rsidR="006965FB" w:rsidRDefault="006965FB">
    <w:pPr>
      <w:pStyle w:val="af3"/>
    </w:pPr>
  </w:p>
  <w:p w14:paraId="53B5C63D" w14:textId="77777777" w:rsidR="008F786C" w:rsidRDefault="008F786C"/>
  <w:p w14:paraId="70804D48" w14:textId="77777777" w:rsidR="008F786C" w:rsidRDefault="008F786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ED0CE" w14:textId="77777777" w:rsidR="006965FB" w:rsidRDefault="006965FB">
    <w:pPr>
      <w:pStyle w:val="af3"/>
    </w:pPr>
  </w:p>
  <w:p w14:paraId="64ED2065" w14:textId="77777777" w:rsidR="008F786C" w:rsidRDefault="008F786C"/>
  <w:p w14:paraId="162F8A91" w14:textId="77777777" w:rsidR="008F786C" w:rsidRDefault="008F786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022A4" w14:textId="77777777" w:rsidR="006965FB" w:rsidRDefault="006965FB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362E"/>
    <w:multiLevelType w:val="hybridMultilevel"/>
    <w:tmpl w:val="A06493B2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1A19F2"/>
    <w:multiLevelType w:val="multilevel"/>
    <w:tmpl w:val="3A4E1046"/>
    <w:lvl w:ilvl="0">
      <w:start w:val="2016"/>
      <w:numFmt w:val="decimal"/>
      <w:lvlText w:val="08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1126CE"/>
    <w:multiLevelType w:val="multilevel"/>
    <w:tmpl w:val="B5E007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47B1576"/>
    <w:multiLevelType w:val="multilevel"/>
    <w:tmpl w:val="1FDA5E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A8830CE"/>
    <w:multiLevelType w:val="hybridMultilevel"/>
    <w:tmpl w:val="F8B496AA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0F300C"/>
    <w:multiLevelType w:val="hybridMultilevel"/>
    <w:tmpl w:val="EDDA7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EA737E"/>
    <w:multiLevelType w:val="multilevel"/>
    <w:tmpl w:val="E4425F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266761"/>
    <w:multiLevelType w:val="hybridMultilevel"/>
    <w:tmpl w:val="7D8CDFE8"/>
    <w:lvl w:ilvl="0" w:tplc="360EFEF4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8" w15:restartNumberingAfterBreak="0">
    <w:nsid w:val="11935B11"/>
    <w:multiLevelType w:val="hybridMultilevel"/>
    <w:tmpl w:val="2E502652"/>
    <w:lvl w:ilvl="0" w:tplc="6A8AC64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632E80"/>
    <w:multiLevelType w:val="multilevel"/>
    <w:tmpl w:val="28268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62F4BFA"/>
    <w:multiLevelType w:val="multilevel"/>
    <w:tmpl w:val="D47C24DA"/>
    <w:lvl w:ilvl="0">
      <w:start w:val="2018"/>
      <w:numFmt w:val="decimal"/>
      <w:lvlText w:val="25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7140B3C"/>
    <w:multiLevelType w:val="multilevel"/>
    <w:tmpl w:val="527A8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A1C630C"/>
    <w:multiLevelType w:val="multilevel"/>
    <w:tmpl w:val="3CDC4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A5A18D3"/>
    <w:multiLevelType w:val="multilevel"/>
    <w:tmpl w:val="081A42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B5D79D8"/>
    <w:multiLevelType w:val="multilevel"/>
    <w:tmpl w:val="EFC4F4E8"/>
    <w:lvl w:ilvl="0">
      <w:start w:val="2"/>
      <w:numFmt w:val="decimal"/>
      <w:lvlText w:val="%1."/>
      <w:lvlJc w:val="left"/>
      <w:pPr>
        <w:ind w:left="450" w:hanging="450"/>
      </w:pPr>
      <w:rPr>
        <w:rFonts w:cs="Times New Roman"/>
        <w:b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  <w:b/>
        <w:i w:val="0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cs="Times New Roman"/>
        <w:b/>
        <w:i w:val="0"/>
      </w:rPr>
    </w:lvl>
    <w:lvl w:ilvl="3">
      <w:start w:val="1"/>
      <w:numFmt w:val="decimal"/>
      <w:lvlText w:val="%1.%2.%3.%4."/>
      <w:lvlJc w:val="left"/>
      <w:pPr>
        <w:ind w:left="4944" w:hanging="1080"/>
      </w:pPr>
      <w:rPr>
        <w:rFonts w:cs="Times New Roman"/>
        <w:b/>
        <w:i/>
      </w:rPr>
    </w:lvl>
    <w:lvl w:ilvl="4">
      <w:start w:val="1"/>
      <w:numFmt w:val="decimal"/>
      <w:lvlText w:val="%1.%2.%3.%4.%5."/>
      <w:lvlJc w:val="left"/>
      <w:pPr>
        <w:ind w:left="6232" w:hanging="1080"/>
      </w:pPr>
      <w:rPr>
        <w:rFonts w:cs="Times New Roman"/>
        <w:b/>
        <w:i/>
      </w:rPr>
    </w:lvl>
    <w:lvl w:ilvl="5">
      <w:start w:val="1"/>
      <w:numFmt w:val="decimal"/>
      <w:lvlText w:val="%1.%2.%3.%4.%5.%6."/>
      <w:lvlJc w:val="left"/>
      <w:pPr>
        <w:ind w:left="7880" w:hanging="1440"/>
      </w:pPr>
      <w:rPr>
        <w:rFonts w:cs="Times New Roman"/>
        <w:b/>
        <w:i/>
      </w:rPr>
    </w:lvl>
    <w:lvl w:ilvl="6">
      <w:start w:val="1"/>
      <w:numFmt w:val="decimal"/>
      <w:lvlText w:val="%1.%2.%3.%4.%5.%6.%7."/>
      <w:lvlJc w:val="left"/>
      <w:pPr>
        <w:ind w:left="9528" w:hanging="1800"/>
      </w:pPr>
      <w:rPr>
        <w:rFonts w:cs="Times New Roman"/>
        <w:b/>
        <w:i/>
      </w:rPr>
    </w:lvl>
    <w:lvl w:ilvl="7">
      <w:start w:val="1"/>
      <w:numFmt w:val="decimal"/>
      <w:lvlText w:val="%1.%2.%3.%4.%5.%6.%7.%8."/>
      <w:lvlJc w:val="left"/>
      <w:pPr>
        <w:ind w:left="10816" w:hanging="1800"/>
      </w:pPr>
      <w:rPr>
        <w:rFonts w:cs="Times New Roman"/>
        <w:b/>
        <w:i/>
      </w:rPr>
    </w:lvl>
    <w:lvl w:ilvl="8">
      <w:start w:val="1"/>
      <w:numFmt w:val="decimal"/>
      <w:lvlText w:val="%1.%2.%3.%4.%5.%6.%7.%8.%9."/>
      <w:lvlJc w:val="left"/>
      <w:pPr>
        <w:ind w:left="12464" w:hanging="2160"/>
      </w:pPr>
      <w:rPr>
        <w:rFonts w:cs="Times New Roman"/>
        <w:b/>
        <w:i/>
      </w:rPr>
    </w:lvl>
  </w:abstractNum>
  <w:abstractNum w:abstractNumId="15" w15:restartNumberingAfterBreak="0">
    <w:nsid w:val="1C970CA8"/>
    <w:multiLevelType w:val="hybridMultilevel"/>
    <w:tmpl w:val="90581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877ABE"/>
    <w:multiLevelType w:val="multilevel"/>
    <w:tmpl w:val="D97C2378"/>
    <w:lvl w:ilvl="0">
      <w:start w:val="7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cs="Times New Roman"/>
        <w:b/>
        <w:i w:val="0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/>
        <w:b/>
        <w:i w:val="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/>
      </w:rPr>
    </w:lvl>
  </w:abstractNum>
  <w:abstractNum w:abstractNumId="17" w15:restartNumberingAfterBreak="0">
    <w:nsid w:val="1F356AC4"/>
    <w:multiLevelType w:val="hybridMultilevel"/>
    <w:tmpl w:val="60A4DB68"/>
    <w:lvl w:ilvl="0" w:tplc="02C209CE">
      <w:start w:val="1"/>
      <w:numFmt w:val="decimal"/>
      <w:lvlText w:val="%1."/>
      <w:lvlJc w:val="left"/>
      <w:pPr>
        <w:ind w:left="128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3117366"/>
    <w:multiLevelType w:val="hybridMultilevel"/>
    <w:tmpl w:val="D2825A40"/>
    <w:lvl w:ilvl="0" w:tplc="375AE1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2A1E7A7A"/>
    <w:multiLevelType w:val="multilevel"/>
    <w:tmpl w:val="B54A66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B3B3535"/>
    <w:multiLevelType w:val="hybridMultilevel"/>
    <w:tmpl w:val="F3F82B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2D7A6021"/>
    <w:multiLevelType w:val="hybridMultilevel"/>
    <w:tmpl w:val="292E3D8A"/>
    <w:lvl w:ilvl="0" w:tplc="F17257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2" w15:restartNumberingAfterBreak="0">
    <w:nsid w:val="32034FAF"/>
    <w:multiLevelType w:val="hybridMultilevel"/>
    <w:tmpl w:val="169CB4E6"/>
    <w:lvl w:ilvl="0" w:tplc="695672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33C84A46"/>
    <w:multiLevelType w:val="hybridMultilevel"/>
    <w:tmpl w:val="E6B0AA62"/>
    <w:lvl w:ilvl="0" w:tplc="874279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3C65297D"/>
    <w:multiLevelType w:val="multilevel"/>
    <w:tmpl w:val="D6867F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1326512"/>
    <w:multiLevelType w:val="hybridMultilevel"/>
    <w:tmpl w:val="4140A656"/>
    <w:lvl w:ilvl="0" w:tplc="EB6641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443D0E87"/>
    <w:multiLevelType w:val="multilevel"/>
    <w:tmpl w:val="F4E244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A0D2B68"/>
    <w:multiLevelType w:val="hybridMultilevel"/>
    <w:tmpl w:val="DDF8F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F6474C"/>
    <w:multiLevelType w:val="hybridMultilevel"/>
    <w:tmpl w:val="5FEEC6F4"/>
    <w:lvl w:ilvl="0" w:tplc="D13A50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1532F09"/>
    <w:multiLevelType w:val="hybridMultilevel"/>
    <w:tmpl w:val="5308B88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53E82661"/>
    <w:multiLevelType w:val="multilevel"/>
    <w:tmpl w:val="0CFC73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61B0E8E"/>
    <w:multiLevelType w:val="multilevel"/>
    <w:tmpl w:val="FBDA8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FAF0F5E"/>
    <w:multiLevelType w:val="hybridMultilevel"/>
    <w:tmpl w:val="538C9418"/>
    <w:lvl w:ilvl="0" w:tplc="55F62A4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15662F4"/>
    <w:multiLevelType w:val="multilevel"/>
    <w:tmpl w:val="D0DC3C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2384BCE"/>
    <w:multiLevelType w:val="multilevel"/>
    <w:tmpl w:val="E8DCC000"/>
    <w:lvl w:ilvl="0">
      <w:start w:val="2015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9CC7DCE"/>
    <w:multiLevelType w:val="hybridMultilevel"/>
    <w:tmpl w:val="E806B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763FAE"/>
    <w:multiLevelType w:val="multilevel"/>
    <w:tmpl w:val="83F6F098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06A5BC5"/>
    <w:multiLevelType w:val="hybridMultilevel"/>
    <w:tmpl w:val="7542C6A4"/>
    <w:lvl w:ilvl="0" w:tplc="A7D4F1BC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94771DE"/>
    <w:multiLevelType w:val="multilevel"/>
    <w:tmpl w:val="52C82A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CF04BC1"/>
    <w:multiLevelType w:val="multilevel"/>
    <w:tmpl w:val="BD26F7E8"/>
    <w:lvl w:ilvl="0">
      <w:start w:val="2014"/>
      <w:numFmt w:val="decimal"/>
      <w:lvlText w:val="28.0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397437075">
    <w:abstractNumId w:val="4"/>
  </w:num>
  <w:num w:numId="2" w16cid:durableId="723137135">
    <w:abstractNumId w:val="33"/>
  </w:num>
  <w:num w:numId="3" w16cid:durableId="700403380">
    <w:abstractNumId w:val="26"/>
  </w:num>
  <w:num w:numId="4" w16cid:durableId="283777500">
    <w:abstractNumId w:val="39"/>
  </w:num>
  <w:num w:numId="5" w16cid:durableId="387150770">
    <w:abstractNumId w:val="10"/>
  </w:num>
  <w:num w:numId="6" w16cid:durableId="829519629">
    <w:abstractNumId w:val="1"/>
  </w:num>
  <w:num w:numId="7" w16cid:durableId="675302521">
    <w:abstractNumId w:val="2"/>
  </w:num>
  <w:num w:numId="8" w16cid:durableId="1009410391">
    <w:abstractNumId w:val="28"/>
  </w:num>
  <w:num w:numId="9" w16cid:durableId="123237453">
    <w:abstractNumId w:val="23"/>
  </w:num>
  <w:num w:numId="10" w16cid:durableId="977419655">
    <w:abstractNumId w:val="7"/>
  </w:num>
  <w:num w:numId="11" w16cid:durableId="1150943474">
    <w:abstractNumId w:val="37"/>
  </w:num>
  <w:num w:numId="12" w16cid:durableId="1909343246">
    <w:abstractNumId w:val="0"/>
  </w:num>
  <w:num w:numId="13" w16cid:durableId="279648198">
    <w:abstractNumId w:val="32"/>
  </w:num>
  <w:num w:numId="14" w16cid:durableId="1608733015">
    <w:abstractNumId w:val="24"/>
  </w:num>
  <w:num w:numId="15" w16cid:durableId="756512523">
    <w:abstractNumId w:val="18"/>
  </w:num>
  <w:num w:numId="16" w16cid:durableId="1577084013">
    <w:abstractNumId w:val="36"/>
  </w:num>
  <w:num w:numId="17" w16cid:durableId="1535079062">
    <w:abstractNumId w:val="17"/>
  </w:num>
  <w:num w:numId="18" w16cid:durableId="1284850429">
    <w:abstractNumId w:val="6"/>
  </w:num>
  <w:num w:numId="19" w16cid:durableId="1234973977">
    <w:abstractNumId w:val="1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922032743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418066214">
    <w:abstractNumId w:val="31"/>
  </w:num>
  <w:num w:numId="22" w16cid:durableId="1388450935">
    <w:abstractNumId w:val="3"/>
  </w:num>
  <w:num w:numId="23" w16cid:durableId="1953248797">
    <w:abstractNumId w:val="27"/>
  </w:num>
  <w:num w:numId="24" w16cid:durableId="2097938868">
    <w:abstractNumId w:val="25"/>
  </w:num>
  <w:num w:numId="25" w16cid:durableId="711611967">
    <w:abstractNumId w:val="34"/>
  </w:num>
  <w:num w:numId="26" w16cid:durableId="1534152954">
    <w:abstractNumId w:val="19"/>
  </w:num>
  <w:num w:numId="27" w16cid:durableId="926227586">
    <w:abstractNumId w:val="21"/>
  </w:num>
  <w:num w:numId="28" w16cid:durableId="685522497">
    <w:abstractNumId w:val="35"/>
  </w:num>
  <w:num w:numId="29" w16cid:durableId="1167480947">
    <w:abstractNumId w:val="12"/>
  </w:num>
  <w:num w:numId="30" w16cid:durableId="313531638">
    <w:abstractNumId w:val="38"/>
  </w:num>
  <w:num w:numId="31" w16cid:durableId="775369148">
    <w:abstractNumId w:val="29"/>
  </w:num>
  <w:num w:numId="32" w16cid:durableId="337662883">
    <w:abstractNumId w:val="8"/>
  </w:num>
  <w:num w:numId="33" w16cid:durableId="406266248">
    <w:abstractNumId w:val="22"/>
  </w:num>
  <w:num w:numId="34" w16cid:durableId="607927993">
    <w:abstractNumId w:val="15"/>
  </w:num>
  <w:num w:numId="35" w16cid:durableId="2118133250">
    <w:abstractNumId w:val="5"/>
  </w:num>
  <w:num w:numId="36" w16cid:durableId="1804959677">
    <w:abstractNumId w:val="30"/>
  </w:num>
  <w:num w:numId="37" w16cid:durableId="1721897096">
    <w:abstractNumId w:val="13"/>
  </w:num>
  <w:num w:numId="38" w16cid:durableId="1644383419">
    <w:abstractNumId w:val="20"/>
  </w:num>
  <w:num w:numId="39" w16cid:durableId="2100102053">
    <w:abstractNumId w:val="11"/>
  </w:num>
  <w:num w:numId="40" w16cid:durableId="10184357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45A"/>
    <w:rsid w:val="00001A13"/>
    <w:rsid w:val="00002398"/>
    <w:rsid w:val="00002A5A"/>
    <w:rsid w:val="00002FBC"/>
    <w:rsid w:val="00003315"/>
    <w:rsid w:val="00005FAB"/>
    <w:rsid w:val="0000670B"/>
    <w:rsid w:val="00015C80"/>
    <w:rsid w:val="000179B8"/>
    <w:rsid w:val="00020915"/>
    <w:rsid w:val="000214AB"/>
    <w:rsid w:val="000214CD"/>
    <w:rsid w:val="000214D1"/>
    <w:rsid w:val="00021DBC"/>
    <w:rsid w:val="00021E50"/>
    <w:rsid w:val="00022449"/>
    <w:rsid w:val="00033202"/>
    <w:rsid w:val="000340E1"/>
    <w:rsid w:val="00035151"/>
    <w:rsid w:val="0004039A"/>
    <w:rsid w:val="000404BE"/>
    <w:rsid w:val="000427AC"/>
    <w:rsid w:val="000435DD"/>
    <w:rsid w:val="000462C1"/>
    <w:rsid w:val="0004668A"/>
    <w:rsid w:val="000477F1"/>
    <w:rsid w:val="0005039C"/>
    <w:rsid w:val="00050D45"/>
    <w:rsid w:val="000516C1"/>
    <w:rsid w:val="00054233"/>
    <w:rsid w:val="00055A34"/>
    <w:rsid w:val="00057006"/>
    <w:rsid w:val="00057619"/>
    <w:rsid w:val="00057C3C"/>
    <w:rsid w:val="00057F3F"/>
    <w:rsid w:val="00060AD7"/>
    <w:rsid w:val="00061E24"/>
    <w:rsid w:val="00062BF7"/>
    <w:rsid w:val="00064354"/>
    <w:rsid w:val="00066E19"/>
    <w:rsid w:val="00070560"/>
    <w:rsid w:val="00072581"/>
    <w:rsid w:val="00072F89"/>
    <w:rsid w:val="000736C3"/>
    <w:rsid w:val="00074B3C"/>
    <w:rsid w:val="00080ADC"/>
    <w:rsid w:val="00081A63"/>
    <w:rsid w:val="0008235E"/>
    <w:rsid w:val="000831DF"/>
    <w:rsid w:val="000838B0"/>
    <w:rsid w:val="00084964"/>
    <w:rsid w:val="00084C9B"/>
    <w:rsid w:val="00085EBE"/>
    <w:rsid w:val="000864D1"/>
    <w:rsid w:val="0008772E"/>
    <w:rsid w:val="000A17F1"/>
    <w:rsid w:val="000A1F1E"/>
    <w:rsid w:val="000A2C23"/>
    <w:rsid w:val="000A3B1A"/>
    <w:rsid w:val="000A6B0C"/>
    <w:rsid w:val="000A76E5"/>
    <w:rsid w:val="000A77D2"/>
    <w:rsid w:val="000B0060"/>
    <w:rsid w:val="000B2BA7"/>
    <w:rsid w:val="000B4048"/>
    <w:rsid w:val="000B4F8F"/>
    <w:rsid w:val="000B50CA"/>
    <w:rsid w:val="000B7F0E"/>
    <w:rsid w:val="000C125A"/>
    <w:rsid w:val="000C5681"/>
    <w:rsid w:val="000C5C59"/>
    <w:rsid w:val="000D0C90"/>
    <w:rsid w:val="000D3396"/>
    <w:rsid w:val="000D3D96"/>
    <w:rsid w:val="000D5E23"/>
    <w:rsid w:val="000D6413"/>
    <w:rsid w:val="000E24F6"/>
    <w:rsid w:val="000E2D2C"/>
    <w:rsid w:val="000E44C4"/>
    <w:rsid w:val="000E4AC6"/>
    <w:rsid w:val="000E502A"/>
    <w:rsid w:val="000F044E"/>
    <w:rsid w:val="000F2AD9"/>
    <w:rsid w:val="001020A3"/>
    <w:rsid w:val="00104265"/>
    <w:rsid w:val="00104DA0"/>
    <w:rsid w:val="00106E43"/>
    <w:rsid w:val="00106FAF"/>
    <w:rsid w:val="0010707E"/>
    <w:rsid w:val="00107B2B"/>
    <w:rsid w:val="00107C06"/>
    <w:rsid w:val="0011121B"/>
    <w:rsid w:val="001134D9"/>
    <w:rsid w:val="001156DC"/>
    <w:rsid w:val="00115C26"/>
    <w:rsid w:val="00117623"/>
    <w:rsid w:val="00117A5A"/>
    <w:rsid w:val="00117DD0"/>
    <w:rsid w:val="00120A21"/>
    <w:rsid w:val="00120D1C"/>
    <w:rsid w:val="0012240E"/>
    <w:rsid w:val="00123FC9"/>
    <w:rsid w:val="00124056"/>
    <w:rsid w:val="00124087"/>
    <w:rsid w:val="00127BF2"/>
    <w:rsid w:val="00130A40"/>
    <w:rsid w:val="00132200"/>
    <w:rsid w:val="00132981"/>
    <w:rsid w:val="00133D63"/>
    <w:rsid w:val="00135DE8"/>
    <w:rsid w:val="001440DE"/>
    <w:rsid w:val="00144DF7"/>
    <w:rsid w:val="001452E3"/>
    <w:rsid w:val="001511BD"/>
    <w:rsid w:val="00152160"/>
    <w:rsid w:val="001539DF"/>
    <w:rsid w:val="00153C41"/>
    <w:rsid w:val="00154075"/>
    <w:rsid w:val="00155F4D"/>
    <w:rsid w:val="001567DD"/>
    <w:rsid w:val="00156F78"/>
    <w:rsid w:val="001601DB"/>
    <w:rsid w:val="001606B8"/>
    <w:rsid w:val="00161C0F"/>
    <w:rsid w:val="00164C9E"/>
    <w:rsid w:val="00164D9D"/>
    <w:rsid w:val="00165077"/>
    <w:rsid w:val="00170181"/>
    <w:rsid w:val="00172AF8"/>
    <w:rsid w:val="00175016"/>
    <w:rsid w:val="00175DAF"/>
    <w:rsid w:val="00180F61"/>
    <w:rsid w:val="00181FA7"/>
    <w:rsid w:val="00182792"/>
    <w:rsid w:val="001856B1"/>
    <w:rsid w:val="001865AB"/>
    <w:rsid w:val="00192054"/>
    <w:rsid w:val="00195669"/>
    <w:rsid w:val="0019770E"/>
    <w:rsid w:val="001A0C65"/>
    <w:rsid w:val="001A2952"/>
    <w:rsid w:val="001A2B78"/>
    <w:rsid w:val="001A322C"/>
    <w:rsid w:val="001A4D93"/>
    <w:rsid w:val="001A542E"/>
    <w:rsid w:val="001A5A44"/>
    <w:rsid w:val="001A6B75"/>
    <w:rsid w:val="001B45A3"/>
    <w:rsid w:val="001B4A3D"/>
    <w:rsid w:val="001B4BDD"/>
    <w:rsid w:val="001B7D9F"/>
    <w:rsid w:val="001C1229"/>
    <w:rsid w:val="001C5F5F"/>
    <w:rsid w:val="001C7595"/>
    <w:rsid w:val="001C7F6B"/>
    <w:rsid w:val="001D07A7"/>
    <w:rsid w:val="001D161C"/>
    <w:rsid w:val="001D1A22"/>
    <w:rsid w:val="001D26D5"/>
    <w:rsid w:val="001D403D"/>
    <w:rsid w:val="001D4F52"/>
    <w:rsid w:val="001E00ED"/>
    <w:rsid w:val="001E0AE9"/>
    <w:rsid w:val="001E15B8"/>
    <w:rsid w:val="001E2601"/>
    <w:rsid w:val="001E29BD"/>
    <w:rsid w:val="001E347E"/>
    <w:rsid w:val="001E674E"/>
    <w:rsid w:val="001E6F5E"/>
    <w:rsid w:val="001F0EFC"/>
    <w:rsid w:val="001F4BF5"/>
    <w:rsid w:val="001F5934"/>
    <w:rsid w:val="001F5B42"/>
    <w:rsid w:val="001F5F3E"/>
    <w:rsid w:val="001F6A98"/>
    <w:rsid w:val="0020328C"/>
    <w:rsid w:val="00204059"/>
    <w:rsid w:val="00207D0A"/>
    <w:rsid w:val="0021090A"/>
    <w:rsid w:val="00211353"/>
    <w:rsid w:val="00211EF3"/>
    <w:rsid w:val="00212181"/>
    <w:rsid w:val="00214981"/>
    <w:rsid w:val="00214FA8"/>
    <w:rsid w:val="0021599B"/>
    <w:rsid w:val="00215D0F"/>
    <w:rsid w:val="00220164"/>
    <w:rsid w:val="0022032A"/>
    <w:rsid w:val="002208FD"/>
    <w:rsid w:val="002238EB"/>
    <w:rsid w:val="002277A9"/>
    <w:rsid w:val="0023018B"/>
    <w:rsid w:val="00230DC6"/>
    <w:rsid w:val="00234289"/>
    <w:rsid w:val="00234760"/>
    <w:rsid w:val="00236366"/>
    <w:rsid w:val="002406CE"/>
    <w:rsid w:val="002446BE"/>
    <w:rsid w:val="00245110"/>
    <w:rsid w:val="00245AEE"/>
    <w:rsid w:val="002465C8"/>
    <w:rsid w:val="00247C39"/>
    <w:rsid w:val="002504FF"/>
    <w:rsid w:val="002511DA"/>
    <w:rsid w:val="002517AE"/>
    <w:rsid w:val="00251A1B"/>
    <w:rsid w:val="00251C28"/>
    <w:rsid w:val="00252531"/>
    <w:rsid w:val="00252D23"/>
    <w:rsid w:val="002557B7"/>
    <w:rsid w:val="00256AA1"/>
    <w:rsid w:val="00257382"/>
    <w:rsid w:val="0026129E"/>
    <w:rsid w:val="002626B0"/>
    <w:rsid w:val="002627DE"/>
    <w:rsid w:val="00262F53"/>
    <w:rsid w:val="00263B20"/>
    <w:rsid w:val="00263DA7"/>
    <w:rsid w:val="00265551"/>
    <w:rsid w:val="0027087A"/>
    <w:rsid w:val="00273E46"/>
    <w:rsid w:val="00274596"/>
    <w:rsid w:val="002764AD"/>
    <w:rsid w:val="00277673"/>
    <w:rsid w:val="00277F30"/>
    <w:rsid w:val="00277F77"/>
    <w:rsid w:val="002858CF"/>
    <w:rsid w:val="002862BF"/>
    <w:rsid w:val="002872F0"/>
    <w:rsid w:val="002879FC"/>
    <w:rsid w:val="00287DAA"/>
    <w:rsid w:val="00287FFB"/>
    <w:rsid w:val="0029045A"/>
    <w:rsid w:val="0029062D"/>
    <w:rsid w:val="0029117D"/>
    <w:rsid w:val="002953CB"/>
    <w:rsid w:val="00295606"/>
    <w:rsid w:val="00295608"/>
    <w:rsid w:val="002A0A24"/>
    <w:rsid w:val="002A1972"/>
    <w:rsid w:val="002A1F33"/>
    <w:rsid w:val="002A2C4B"/>
    <w:rsid w:val="002A391C"/>
    <w:rsid w:val="002A394C"/>
    <w:rsid w:val="002A40E1"/>
    <w:rsid w:val="002B001E"/>
    <w:rsid w:val="002B514E"/>
    <w:rsid w:val="002B6B90"/>
    <w:rsid w:val="002B6C4D"/>
    <w:rsid w:val="002B76BB"/>
    <w:rsid w:val="002C1524"/>
    <w:rsid w:val="002C44DF"/>
    <w:rsid w:val="002C58F9"/>
    <w:rsid w:val="002C6CA7"/>
    <w:rsid w:val="002C726D"/>
    <w:rsid w:val="002D1602"/>
    <w:rsid w:val="002D268F"/>
    <w:rsid w:val="002D3BD0"/>
    <w:rsid w:val="002D4A31"/>
    <w:rsid w:val="002D71E7"/>
    <w:rsid w:val="002D79B9"/>
    <w:rsid w:val="002E1245"/>
    <w:rsid w:val="002E3331"/>
    <w:rsid w:val="002E3580"/>
    <w:rsid w:val="002E3913"/>
    <w:rsid w:val="002E45B6"/>
    <w:rsid w:val="002E46A9"/>
    <w:rsid w:val="002E677F"/>
    <w:rsid w:val="002E7912"/>
    <w:rsid w:val="002E7B66"/>
    <w:rsid w:val="002F0FD0"/>
    <w:rsid w:val="002F48A9"/>
    <w:rsid w:val="002F5667"/>
    <w:rsid w:val="002F6A17"/>
    <w:rsid w:val="002F6C8E"/>
    <w:rsid w:val="002F73E9"/>
    <w:rsid w:val="002F799A"/>
    <w:rsid w:val="003047E2"/>
    <w:rsid w:val="003055F6"/>
    <w:rsid w:val="00306381"/>
    <w:rsid w:val="00307C77"/>
    <w:rsid w:val="00311B20"/>
    <w:rsid w:val="00311B83"/>
    <w:rsid w:val="00312FD8"/>
    <w:rsid w:val="00315C89"/>
    <w:rsid w:val="00316281"/>
    <w:rsid w:val="003173D5"/>
    <w:rsid w:val="00320925"/>
    <w:rsid w:val="00325A06"/>
    <w:rsid w:val="00326F32"/>
    <w:rsid w:val="003327E1"/>
    <w:rsid w:val="00334136"/>
    <w:rsid w:val="00337587"/>
    <w:rsid w:val="00340E33"/>
    <w:rsid w:val="00341C1D"/>
    <w:rsid w:val="003430CA"/>
    <w:rsid w:val="00344D3C"/>
    <w:rsid w:val="00345A4F"/>
    <w:rsid w:val="003462C9"/>
    <w:rsid w:val="003526FF"/>
    <w:rsid w:val="0035322C"/>
    <w:rsid w:val="00361865"/>
    <w:rsid w:val="00361B97"/>
    <w:rsid w:val="0036279A"/>
    <w:rsid w:val="00362A83"/>
    <w:rsid w:val="00363035"/>
    <w:rsid w:val="00365142"/>
    <w:rsid w:val="00366268"/>
    <w:rsid w:val="003700BB"/>
    <w:rsid w:val="0037126F"/>
    <w:rsid w:val="00372B1B"/>
    <w:rsid w:val="00374812"/>
    <w:rsid w:val="00377C94"/>
    <w:rsid w:val="00380033"/>
    <w:rsid w:val="003850BE"/>
    <w:rsid w:val="00386275"/>
    <w:rsid w:val="003865E6"/>
    <w:rsid w:val="00386731"/>
    <w:rsid w:val="003915EA"/>
    <w:rsid w:val="00392BF2"/>
    <w:rsid w:val="00392F42"/>
    <w:rsid w:val="00394143"/>
    <w:rsid w:val="00396097"/>
    <w:rsid w:val="003A1C90"/>
    <w:rsid w:val="003A1D1B"/>
    <w:rsid w:val="003A22CD"/>
    <w:rsid w:val="003A434D"/>
    <w:rsid w:val="003A7536"/>
    <w:rsid w:val="003B0358"/>
    <w:rsid w:val="003B4394"/>
    <w:rsid w:val="003B5BD1"/>
    <w:rsid w:val="003B7421"/>
    <w:rsid w:val="003B78DC"/>
    <w:rsid w:val="003C00B1"/>
    <w:rsid w:val="003C3769"/>
    <w:rsid w:val="003C4D90"/>
    <w:rsid w:val="003C7D90"/>
    <w:rsid w:val="003D389A"/>
    <w:rsid w:val="003D4D62"/>
    <w:rsid w:val="003D5C4A"/>
    <w:rsid w:val="003D648D"/>
    <w:rsid w:val="003D65B4"/>
    <w:rsid w:val="003D7FF3"/>
    <w:rsid w:val="003E20F8"/>
    <w:rsid w:val="003F4267"/>
    <w:rsid w:val="003F46AA"/>
    <w:rsid w:val="003F47A4"/>
    <w:rsid w:val="003F5F08"/>
    <w:rsid w:val="003F6401"/>
    <w:rsid w:val="003F74CC"/>
    <w:rsid w:val="00400AEB"/>
    <w:rsid w:val="00400FA2"/>
    <w:rsid w:val="0040157D"/>
    <w:rsid w:val="004015C0"/>
    <w:rsid w:val="0041507C"/>
    <w:rsid w:val="00415C06"/>
    <w:rsid w:val="00421160"/>
    <w:rsid w:val="004212FC"/>
    <w:rsid w:val="00421B7B"/>
    <w:rsid w:val="0042253C"/>
    <w:rsid w:val="004248ED"/>
    <w:rsid w:val="004259CE"/>
    <w:rsid w:val="004272EA"/>
    <w:rsid w:val="004273F1"/>
    <w:rsid w:val="00431C4D"/>
    <w:rsid w:val="00433BCB"/>
    <w:rsid w:val="004358C3"/>
    <w:rsid w:val="00437EA1"/>
    <w:rsid w:val="004400A2"/>
    <w:rsid w:val="00441E48"/>
    <w:rsid w:val="00444E32"/>
    <w:rsid w:val="00445BEA"/>
    <w:rsid w:val="00445D9A"/>
    <w:rsid w:val="00445E71"/>
    <w:rsid w:val="00452B2E"/>
    <w:rsid w:val="0045456F"/>
    <w:rsid w:val="0045542E"/>
    <w:rsid w:val="00457335"/>
    <w:rsid w:val="00457A73"/>
    <w:rsid w:val="00460A29"/>
    <w:rsid w:val="00461EE6"/>
    <w:rsid w:val="004633AF"/>
    <w:rsid w:val="004638CD"/>
    <w:rsid w:val="00465117"/>
    <w:rsid w:val="00470B0A"/>
    <w:rsid w:val="004734D0"/>
    <w:rsid w:val="00473C96"/>
    <w:rsid w:val="00473FCF"/>
    <w:rsid w:val="00477A6F"/>
    <w:rsid w:val="00477E69"/>
    <w:rsid w:val="00480CA9"/>
    <w:rsid w:val="004813E3"/>
    <w:rsid w:val="00482141"/>
    <w:rsid w:val="0048303F"/>
    <w:rsid w:val="00484250"/>
    <w:rsid w:val="00484C2C"/>
    <w:rsid w:val="00485402"/>
    <w:rsid w:val="00487880"/>
    <w:rsid w:val="00487980"/>
    <w:rsid w:val="00490826"/>
    <w:rsid w:val="00490A9D"/>
    <w:rsid w:val="004946C8"/>
    <w:rsid w:val="00494B77"/>
    <w:rsid w:val="004A141F"/>
    <w:rsid w:val="004A1877"/>
    <w:rsid w:val="004A3E6E"/>
    <w:rsid w:val="004A4268"/>
    <w:rsid w:val="004A6251"/>
    <w:rsid w:val="004A6A61"/>
    <w:rsid w:val="004A7137"/>
    <w:rsid w:val="004A7923"/>
    <w:rsid w:val="004A7BA4"/>
    <w:rsid w:val="004B1754"/>
    <w:rsid w:val="004B2DF4"/>
    <w:rsid w:val="004B35FF"/>
    <w:rsid w:val="004B3B79"/>
    <w:rsid w:val="004B6E03"/>
    <w:rsid w:val="004C0B22"/>
    <w:rsid w:val="004C2229"/>
    <w:rsid w:val="004C4720"/>
    <w:rsid w:val="004C52B7"/>
    <w:rsid w:val="004C61D2"/>
    <w:rsid w:val="004D2730"/>
    <w:rsid w:val="004D5848"/>
    <w:rsid w:val="004D677F"/>
    <w:rsid w:val="004E0FBA"/>
    <w:rsid w:val="004E35CA"/>
    <w:rsid w:val="004E4AF1"/>
    <w:rsid w:val="004E6CC3"/>
    <w:rsid w:val="004F0AD8"/>
    <w:rsid w:val="004F0E1D"/>
    <w:rsid w:val="004F3E33"/>
    <w:rsid w:val="004F44B7"/>
    <w:rsid w:val="004F6010"/>
    <w:rsid w:val="004F6599"/>
    <w:rsid w:val="004F7AB8"/>
    <w:rsid w:val="00501087"/>
    <w:rsid w:val="005017AA"/>
    <w:rsid w:val="005022B6"/>
    <w:rsid w:val="00503A48"/>
    <w:rsid w:val="00504257"/>
    <w:rsid w:val="0050484F"/>
    <w:rsid w:val="00505B53"/>
    <w:rsid w:val="005072A3"/>
    <w:rsid w:val="00510BD0"/>
    <w:rsid w:val="0051170E"/>
    <w:rsid w:val="0051193B"/>
    <w:rsid w:val="00512EA4"/>
    <w:rsid w:val="00514904"/>
    <w:rsid w:val="00514AC3"/>
    <w:rsid w:val="005153DB"/>
    <w:rsid w:val="00515905"/>
    <w:rsid w:val="00516B70"/>
    <w:rsid w:val="00520116"/>
    <w:rsid w:val="00520EA3"/>
    <w:rsid w:val="00522EF1"/>
    <w:rsid w:val="00525B02"/>
    <w:rsid w:val="0053119C"/>
    <w:rsid w:val="005320B4"/>
    <w:rsid w:val="00532943"/>
    <w:rsid w:val="00534121"/>
    <w:rsid w:val="00534413"/>
    <w:rsid w:val="005347B5"/>
    <w:rsid w:val="00535D98"/>
    <w:rsid w:val="00536C5C"/>
    <w:rsid w:val="00540746"/>
    <w:rsid w:val="0054296A"/>
    <w:rsid w:val="0054500C"/>
    <w:rsid w:val="00545921"/>
    <w:rsid w:val="00545BFE"/>
    <w:rsid w:val="0054627D"/>
    <w:rsid w:val="00546D5C"/>
    <w:rsid w:val="0055200C"/>
    <w:rsid w:val="005529AC"/>
    <w:rsid w:val="005546F2"/>
    <w:rsid w:val="005562B6"/>
    <w:rsid w:val="00556558"/>
    <w:rsid w:val="00556ACE"/>
    <w:rsid w:val="00556C5C"/>
    <w:rsid w:val="005601D1"/>
    <w:rsid w:val="0056114A"/>
    <w:rsid w:val="0056202A"/>
    <w:rsid w:val="00563094"/>
    <w:rsid w:val="00564620"/>
    <w:rsid w:val="0057182E"/>
    <w:rsid w:val="005747E0"/>
    <w:rsid w:val="00574938"/>
    <w:rsid w:val="00576122"/>
    <w:rsid w:val="00585CA5"/>
    <w:rsid w:val="00586C98"/>
    <w:rsid w:val="005923E0"/>
    <w:rsid w:val="00592584"/>
    <w:rsid w:val="0059294E"/>
    <w:rsid w:val="00593AA1"/>
    <w:rsid w:val="005964C2"/>
    <w:rsid w:val="0059658C"/>
    <w:rsid w:val="00597377"/>
    <w:rsid w:val="005974B6"/>
    <w:rsid w:val="005A0882"/>
    <w:rsid w:val="005A1DE0"/>
    <w:rsid w:val="005A1E5B"/>
    <w:rsid w:val="005A47DE"/>
    <w:rsid w:val="005A55C6"/>
    <w:rsid w:val="005A7B23"/>
    <w:rsid w:val="005B1E2B"/>
    <w:rsid w:val="005B6E3F"/>
    <w:rsid w:val="005B7047"/>
    <w:rsid w:val="005B7856"/>
    <w:rsid w:val="005B7B66"/>
    <w:rsid w:val="005C22F4"/>
    <w:rsid w:val="005C24BC"/>
    <w:rsid w:val="005C3107"/>
    <w:rsid w:val="005C49DC"/>
    <w:rsid w:val="005C4C63"/>
    <w:rsid w:val="005C54D3"/>
    <w:rsid w:val="005D0FC8"/>
    <w:rsid w:val="005D16B0"/>
    <w:rsid w:val="005D205A"/>
    <w:rsid w:val="005D2B98"/>
    <w:rsid w:val="005D3788"/>
    <w:rsid w:val="005D3BE7"/>
    <w:rsid w:val="005D512F"/>
    <w:rsid w:val="005E01CC"/>
    <w:rsid w:val="005E0D19"/>
    <w:rsid w:val="005E0DB2"/>
    <w:rsid w:val="005E2521"/>
    <w:rsid w:val="005E2EF2"/>
    <w:rsid w:val="005E2F67"/>
    <w:rsid w:val="005E592C"/>
    <w:rsid w:val="005F0EAD"/>
    <w:rsid w:val="005F1110"/>
    <w:rsid w:val="005F3AF1"/>
    <w:rsid w:val="005F6CA0"/>
    <w:rsid w:val="00600B71"/>
    <w:rsid w:val="00603E4C"/>
    <w:rsid w:val="006072E8"/>
    <w:rsid w:val="00610433"/>
    <w:rsid w:val="006104D2"/>
    <w:rsid w:val="0061105D"/>
    <w:rsid w:val="006129D1"/>
    <w:rsid w:val="00613D45"/>
    <w:rsid w:val="006156A5"/>
    <w:rsid w:val="006158CE"/>
    <w:rsid w:val="00616386"/>
    <w:rsid w:val="0062066E"/>
    <w:rsid w:val="0062275A"/>
    <w:rsid w:val="00622ACB"/>
    <w:rsid w:val="00622D1C"/>
    <w:rsid w:val="00623DDE"/>
    <w:rsid w:val="0062531D"/>
    <w:rsid w:val="0062587C"/>
    <w:rsid w:val="0062597E"/>
    <w:rsid w:val="006266D2"/>
    <w:rsid w:val="00630C01"/>
    <w:rsid w:val="006324EA"/>
    <w:rsid w:val="006378CE"/>
    <w:rsid w:val="006379A5"/>
    <w:rsid w:val="00640291"/>
    <w:rsid w:val="006415B9"/>
    <w:rsid w:val="00641657"/>
    <w:rsid w:val="006426D0"/>
    <w:rsid w:val="00647F3B"/>
    <w:rsid w:val="00650F29"/>
    <w:rsid w:val="00652573"/>
    <w:rsid w:val="0065365F"/>
    <w:rsid w:val="00654A86"/>
    <w:rsid w:val="006554BF"/>
    <w:rsid w:val="00655E6D"/>
    <w:rsid w:val="00657310"/>
    <w:rsid w:val="006621EF"/>
    <w:rsid w:val="00664272"/>
    <w:rsid w:val="0066506D"/>
    <w:rsid w:val="00666604"/>
    <w:rsid w:val="006717CD"/>
    <w:rsid w:val="00675C41"/>
    <w:rsid w:val="0067711F"/>
    <w:rsid w:val="00677683"/>
    <w:rsid w:val="00677B66"/>
    <w:rsid w:val="00677B83"/>
    <w:rsid w:val="00680477"/>
    <w:rsid w:val="00680574"/>
    <w:rsid w:val="00683698"/>
    <w:rsid w:val="006838F0"/>
    <w:rsid w:val="00683B6B"/>
    <w:rsid w:val="00683F27"/>
    <w:rsid w:val="00684D4D"/>
    <w:rsid w:val="00685AC7"/>
    <w:rsid w:val="00686285"/>
    <w:rsid w:val="0068648C"/>
    <w:rsid w:val="00687AB9"/>
    <w:rsid w:val="0069076E"/>
    <w:rsid w:val="00693276"/>
    <w:rsid w:val="006941A8"/>
    <w:rsid w:val="006954B4"/>
    <w:rsid w:val="006954C2"/>
    <w:rsid w:val="00695541"/>
    <w:rsid w:val="006965FB"/>
    <w:rsid w:val="00697265"/>
    <w:rsid w:val="00697600"/>
    <w:rsid w:val="006A05CD"/>
    <w:rsid w:val="006A13B3"/>
    <w:rsid w:val="006A3741"/>
    <w:rsid w:val="006A47EF"/>
    <w:rsid w:val="006A74BE"/>
    <w:rsid w:val="006A7E32"/>
    <w:rsid w:val="006B0F5A"/>
    <w:rsid w:val="006B1185"/>
    <w:rsid w:val="006B3295"/>
    <w:rsid w:val="006B3918"/>
    <w:rsid w:val="006B4CA0"/>
    <w:rsid w:val="006B657F"/>
    <w:rsid w:val="006C0814"/>
    <w:rsid w:val="006C421C"/>
    <w:rsid w:val="006C45D2"/>
    <w:rsid w:val="006C4836"/>
    <w:rsid w:val="006C4D3E"/>
    <w:rsid w:val="006C4FB2"/>
    <w:rsid w:val="006C4FC3"/>
    <w:rsid w:val="006C56CB"/>
    <w:rsid w:val="006C6C6E"/>
    <w:rsid w:val="006C7E12"/>
    <w:rsid w:val="006D0884"/>
    <w:rsid w:val="006D0D24"/>
    <w:rsid w:val="006D11D6"/>
    <w:rsid w:val="006D23F7"/>
    <w:rsid w:val="006D2AA0"/>
    <w:rsid w:val="006D3026"/>
    <w:rsid w:val="006D3F3E"/>
    <w:rsid w:val="006D4692"/>
    <w:rsid w:val="006D492E"/>
    <w:rsid w:val="006E03EC"/>
    <w:rsid w:val="006E2B42"/>
    <w:rsid w:val="006E37DA"/>
    <w:rsid w:val="006E3AF6"/>
    <w:rsid w:val="006E693A"/>
    <w:rsid w:val="006F1457"/>
    <w:rsid w:val="006F1B16"/>
    <w:rsid w:val="006F26D6"/>
    <w:rsid w:val="006F3AC5"/>
    <w:rsid w:val="006F3FA6"/>
    <w:rsid w:val="006F5941"/>
    <w:rsid w:val="006F6273"/>
    <w:rsid w:val="006F6796"/>
    <w:rsid w:val="006F6E29"/>
    <w:rsid w:val="00703C5B"/>
    <w:rsid w:val="0070414E"/>
    <w:rsid w:val="00706BE1"/>
    <w:rsid w:val="00711100"/>
    <w:rsid w:val="00712AFA"/>
    <w:rsid w:val="0071313D"/>
    <w:rsid w:val="007133A2"/>
    <w:rsid w:val="00714EEB"/>
    <w:rsid w:val="00716ABF"/>
    <w:rsid w:val="00717349"/>
    <w:rsid w:val="00720F41"/>
    <w:rsid w:val="007221EB"/>
    <w:rsid w:val="00722C13"/>
    <w:rsid w:val="007231C9"/>
    <w:rsid w:val="007242A7"/>
    <w:rsid w:val="00724FF8"/>
    <w:rsid w:val="0073340E"/>
    <w:rsid w:val="00733507"/>
    <w:rsid w:val="0073352B"/>
    <w:rsid w:val="00735825"/>
    <w:rsid w:val="007377E8"/>
    <w:rsid w:val="00742D7A"/>
    <w:rsid w:val="00742FB3"/>
    <w:rsid w:val="00743B95"/>
    <w:rsid w:val="00751781"/>
    <w:rsid w:val="00751A41"/>
    <w:rsid w:val="00755670"/>
    <w:rsid w:val="00756027"/>
    <w:rsid w:val="00757561"/>
    <w:rsid w:val="007618A6"/>
    <w:rsid w:val="0076296B"/>
    <w:rsid w:val="00762A86"/>
    <w:rsid w:val="00763E5D"/>
    <w:rsid w:val="007667D3"/>
    <w:rsid w:val="00771E5C"/>
    <w:rsid w:val="00771F9C"/>
    <w:rsid w:val="00772766"/>
    <w:rsid w:val="00773DFD"/>
    <w:rsid w:val="007749F7"/>
    <w:rsid w:val="007779A8"/>
    <w:rsid w:val="007913CE"/>
    <w:rsid w:val="007A0451"/>
    <w:rsid w:val="007A49BD"/>
    <w:rsid w:val="007A5B5F"/>
    <w:rsid w:val="007A5EB0"/>
    <w:rsid w:val="007A6C27"/>
    <w:rsid w:val="007A779F"/>
    <w:rsid w:val="007B030F"/>
    <w:rsid w:val="007B06F8"/>
    <w:rsid w:val="007B0E50"/>
    <w:rsid w:val="007B1787"/>
    <w:rsid w:val="007B316D"/>
    <w:rsid w:val="007B3C3E"/>
    <w:rsid w:val="007B7916"/>
    <w:rsid w:val="007C0BEF"/>
    <w:rsid w:val="007C28BC"/>
    <w:rsid w:val="007C30EC"/>
    <w:rsid w:val="007C4F0B"/>
    <w:rsid w:val="007C52B2"/>
    <w:rsid w:val="007C5863"/>
    <w:rsid w:val="007C5E67"/>
    <w:rsid w:val="007C6098"/>
    <w:rsid w:val="007D01AA"/>
    <w:rsid w:val="007D6E23"/>
    <w:rsid w:val="007D7AAE"/>
    <w:rsid w:val="007E033B"/>
    <w:rsid w:val="007E043D"/>
    <w:rsid w:val="007E08C0"/>
    <w:rsid w:val="007E2479"/>
    <w:rsid w:val="007E2956"/>
    <w:rsid w:val="007E59F9"/>
    <w:rsid w:val="007F004D"/>
    <w:rsid w:val="007F1C6E"/>
    <w:rsid w:val="007F3361"/>
    <w:rsid w:val="00800916"/>
    <w:rsid w:val="00801306"/>
    <w:rsid w:val="0080168E"/>
    <w:rsid w:val="00801A6D"/>
    <w:rsid w:val="00801B63"/>
    <w:rsid w:val="00802704"/>
    <w:rsid w:val="00802FDB"/>
    <w:rsid w:val="00803011"/>
    <w:rsid w:val="00803899"/>
    <w:rsid w:val="008054B4"/>
    <w:rsid w:val="00807DF2"/>
    <w:rsid w:val="00811F46"/>
    <w:rsid w:val="00813163"/>
    <w:rsid w:val="00813913"/>
    <w:rsid w:val="00813A55"/>
    <w:rsid w:val="008149A4"/>
    <w:rsid w:val="00814BB5"/>
    <w:rsid w:val="00815894"/>
    <w:rsid w:val="00816FA8"/>
    <w:rsid w:val="00820819"/>
    <w:rsid w:val="0082302F"/>
    <w:rsid w:val="00823ACC"/>
    <w:rsid w:val="00826E97"/>
    <w:rsid w:val="00827E47"/>
    <w:rsid w:val="0083224F"/>
    <w:rsid w:val="008325D9"/>
    <w:rsid w:val="00832BFF"/>
    <w:rsid w:val="00832E3B"/>
    <w:rsid w:val="00833FED"/>
    <w:rsid w:val="008343E3"/>
    <w:rsid w:val="0083523F"/>
    <w:rsid w:val="008373FC"/>
    <w:rsid w:val="00841482"/>
    <w:rsid w:val="008426F9"/>
    <w:rsid w:val="00843FD3"/>
    <w:rsid w:val="00844072"/>
    <w:rsid w:val="00844AB5"/>
    <w:rsid w:val="00845D80"/>
    <w:rsid w:val="00846312"/>
    <w:rsid w:val="00850458"/>
    <w:rsid w:val="0085323A"/>
    <w:rsid w:val="00853493"/>
    <w:rsid w:val="0085473E"/>
    <w:rsid w:val="00855946"/>
    <w:rsid w:val="00860E96"/>
    <w:rsid w:val="00865511"/>
    <w:rsid w:val="008656B5"/>
    <w:rsid w:val="00865828"/>
    <w:rsid w:val="00865C06"/>
    <w:rsid w:val="00872185"/>
    <w:rsid w:val="00872895"/>
    <w:rsid w:val="008750CF"/>
    <w:rsid w:val="00876285"/>
    <w:rsid w:val="008762E1"/>
    <w:rsid w:val="00876C23"/>
    <w:rsid w:val="0088009A"/>
    <w:rsid w:val="00880125"/>
    <w:rsid w:val="0088083C"/>
    <w:rsid w:val="008839D8"/>
    <w:rsid w:val="00884FEB"/>
    <w:rsid w:val="008877C5"/>
    <w:rsid w:val="0089085D"/>
    <w:rsid w:val="00891526"/>
    <w:rsid w:val="00891C58"/>
    <w:rsid w:val="008939EC"/>
    <w:rsid w:val="00893A79"/>
    <w:rsid w:val="00895AB9"/>
    <w:rsid w:val="00897791"/>
    <w:rsid w:val="008A129F"/>
    <w:rsid w:val="008A4C78"/>
    <w:rsid w:val="008A4CBE"/>
    <w:rsid w:val="008A7C88"/>
    <w:rsid w:val="008B0AC8"/>
    <w:rsid w:val="008B1F49"/>
    <w:rsid w:val="008B3321"/>
    <w:rsid w:val="008B3696"/>
    <w:rsid w:val="008B5785"/>
    <w:rsid w:val="008B71D8"/>
    <w:rsid w:val="008B7B96"/>
    <w:rsid w:val="008B7C96"/>
    <w:rsid w:val="008B7ED8"/>
    <w:rsid w:val="008C0BC1"/>
    <w:rsid w:val="008C1D91"/>
    <w:rsid w:val="008C3526"/>
    <w:rsid w:val="008C3623"/>
    <w:rsid w:val="008C4428"/>
    <w:rsid w:val="008C455D"/>
    <w:rsid w:val="008C4852"/>
    <w:rsid w:val="008D2E71"/>
    <w:rsid w:val="008D3D04"/>
    <w:rsid w:val="008D4E55"/>
    <w:rsid w:val="008D58C6"/>
    <w:rsid w:val="008D7841"/>
    <w:rsid w:val="008E0125"/>
    <w:rsid w:val="008E265D"/>
    <w:rsid w:val="008E2F47"/>
    <w:rsid w:val="008E3B89"/>
    <w:rsid w:val="008E4BD4"/>
    <w:rsid w:val="008E661F"/>
    <w:rsid w:val="008E662D"/>
    <w:rsid w:val="008E7575"/>
    <w:rsid w:val="008E77AB"/>
    <w:rsid w:val="008F128E"/>
    <w:rsid w:val="008F2119"/>
    <w:rsid w:val="008F2D07"/>
    <w:rsid w:val="008F391F"/>
    <w:rsid w:val="008F3B0C"/>
    <w:rsid w:val="008F42B0"/>
    <w:rsid w:val="008F72F6"/>
    <w:rsid w:val="008F786C"/>
    <w:rsid w:val="00900DE2"/>
    <w:rsid w:val="00901DEA"/>
    <w:rsid w:val="009026A0"/>
    <w:rsid w:val="0090489B"/>
    <w:rsid w:val="00906D35"/>
    <w:rsid w:val="009105E5"/>
    <w:rsid w:val="0091062C"/>
    <w:rsid w:val="00911E54"/>
    <w:rsid w:val="00912CB2"/>
    <w:rsid w:val="00914724"/>
    <w:rsid w:val="00922F90"/>
    <w:rsid w:val="0092318E"/>
    <w:rsid w:val="00925CCE"/>
    <w:rsid w:val="00927B0A"/>
    <w:rsid w:val="009318C4"/>
    <w:rsid w:val="00936667"/>
    <w:rsid w:val="0093692F"/>
    <w:rsid w:val="00937245"/>
    <w:rsid w:val="009378D8"/>
    <w:rsid w:val="00937933"/>
    <w:rsid w:val="00940A6B"/>
    <w:rsid w:val="0094207E"/>
    <w:rsid w:val="009436FE"/>
    <w:rsid w:val="00943D5A"/>
    <w:rsid w:val="009440FB"/>
    <w:rsid w:val="00945CBA"/>
    <w:rsid w:val="0094740C"/>
    <w:rsid w:val="00947B3F"/>
    <w:rsid w:val="00950729"/>
    <w:rsid w:val="00952038"/>
    <w:rsid w:val="00952D90"/>
    <w:rsid w:val="0095575C"/>
    <w:rsid w:val="009563C4"/>
    <w:rsid w:val="009612B7"/>
    <w:rsid w:val="00963114"/>
    <w:rsid w:val="00963498"/>
    <w:rsid w:val="00964A35"/>
    <w:rsid w:val="009668F0"/>
    <w:rsid w:val="0096721E"/>
    <w:rsid w:val="00971A49"/>
    <w:rsid w:val="00971EAA"/>
    <w:rsid w:val="00975270"/>
    <w:rsid w:val="0097538D"/>
    <w:rsid w:val="009760B3"/>
    <w:rsid w:val="009769C6"/>
    <w:rsid w:val="0098143C"/>
    <w:rsid w:val="0098297D"/>
    <w:rsid w:val="00982A53"/>
    <w:rsid w:val="009835F7"/>
    <w:rsid w:val="00983AB2"/>
    <w:rsid w:val="00986431"/>
    <w:rsid w:val="009864C9"/>
    <w:rsid w:val="0098770C"/>
    <w:rsid w:val="0099073A"/>
    <w:rsid w:val="00991E28"/>
    <w:rsid w:val="0099254D"/>
    <w:rsid w:val="00993C4B"/>
    <w:rsid w:val="009967D4"/>
    <w:rsid w:val="00996F24"/>
    <w:rsid w:val="009A0635"/>
    <w:rsid w:val="009A0C87"/>
    <w:rsid w:val="009A10A0"/>
    <w:rsid w:val="009A25AC"/>
    <w:rsid w:val="009A3340"/>
    <w:rsid w:val="009A6EC9"/>
    <w:rsid w:val="009A7B68"/>
    <w:rsid w:val="009A7D5B"/>
    <w:rsid w:val="009B0810"/>
    <w:rsid w:val="009B24D6"/>
    <w:rsid w:val="009B3D6F"/>
    <w:rsid w:val="009C001F"/>
    <w:rsid w:val="009C5773"/>
    <w:rsid w:val="009C6DAC"/>
    <w:rsid w:val="009D1B89"/>
    <w:rsid w:val="009D1D6D"/>
    <w:rsid w:val="009D1DC4"/>
    <w:rsid w:val="009D2132"/>
    <w:rsid w:val="009D4D2C"/>
    <w:rsid w:val="009D5ADA"/>
    <w:rsid w:val="009D604A"/>
    <w:rsid w:val="009E19F3"/>
    <w:rsid w:val="009E219F"/>
    <w:rsid w:val="009E2309"/>
    <w:rsid w:val="009E301D"/>
    <w:rsid w:val="009E3698"/>
    <w:rsid w:val="009E5AEB"/>
    <w:rsid w:val="009E72E1"/>
    <w:rsid w:val="009F145B"/>
    <w:rsid w:val="009F2DEB"/>
    <w:rsid w:val="009F414A"/>
    <w:rsid w:val="009F6C81"/>
    <w:rsid w:val="009F7FDA"/>
    <w:rsid w:val="00A00055"/>
    <w:rsid w:val="00A011C6"/>
    <w:rsid w:val="00A01414"/>
    <w:rsid w:val="00A035D4"/>
    <w:rsid w:val="00A03714"/>
    <w:rsid w:val="00A047CB"/>
    <w:rsid w:val="00A05084"/>
    <w:rsid w:val="00A106C1"/>
    <w:rsid w:val="00A125AA"/>
    <w:rsid w:val="00A160C9"/>
    <w:rsid w:val="00A17C6B"/>
    <w:rsid w:val="00A23B61"/>
    <w:rsid w:val="00A246AE"/>
    <w:rsid w:val="00A25808"/>
    <w:rsid w:val="00A31D04"/>
    <w:rsid w:val="00A31EAD"/>
    <w:rsid w:val="00A32301"/>
    <w:rsid w:val="00A32BAB"/>
    <w:rsid w:val="00A3366C"/>
    <w:rsid w:val="00A34AF8"/>
    <w:rsid w:val="00A356B1"/>
    <w:rsid w:val="00A36C8B"/>
    <w:rsid w:val="00A37B7A"/>
    <w:rsid w:val="00A41596"/>
    <w:rsid w:val="00A42E4C"/>
    <w:rsid w:val="00A44666"/>
    <w:rsid w:val="00A45B7F"/>
    <w:rsid w:val="00A45BB8"/>
    <w:rsid w:val="00A471C6"/>
    <w:rsid w:val="00A47653"/>
    <w:rsid w:val="00A514BE"/>
    <w:rsid w:val="00A5212D"/>
    <w:rsid w:val="00A52D82"/>
    <w:rsid w:val="00A5377E"/>
    <w:rsid w:val="00A5413B"/>
    <w:rsid w:val="00A54F0E"/>
    <w:rsid w:val="00A564EC"/>
    <w:rsid w:val="00A57C0F"/>
    <w:rsid w:val="00A601AF"/>
    <w:rsid w:val="00A60907"/>
    <w:rsid w:val="00A60F0D"/>
    <w:rsid w:val="00A61F09"/>
    <w:rsid w:val="00A62C40"/>
    <w:rsid w:val="00A62E4B"/>
    <w:rsid w:val="00A63804"/>
    <w:rsid w:val="00A64E5B"/>
    <w:rsid w:val="00A65C37"/>
    <w:rsid w:val="00A700A6"/>
    <w:rsid w:val="00A713B7"/>
    <w:rsid w:val="00A715CB"/>
    <w:rsid w:val="00A74C81"/>
    <w:rsid w:val="00A7590E"/>
    <w:rsid w:val="00A75CF1"/>
    <w:rsid w:val="00A76348"/>
    <w:rsid w:val="00A76C79"/>
    <w:rsid w:val="00A80326"/>
    <w:rsid w:val="00A819A5"/>
    <w:rsid w:val="00A85588"/>
    <w:rsid w:val="00A858D8"/>
    <w:rsid w:val="00A8768D"/>
    <w:rsid w:val="00A87748"/>
    <w:rsid w:val="00A8792B"/>
    <w:rsid w:val="00A90070"/>
    <w:rsid w:val="00A936BB"/>
    <w:rsid w:val="00AA0EB4"/>
    <w:rsid w:val="00AA386C"/>
    <w:rsid w:val="00AA41B4"/>
    <w:rsid w:val="00AA4CA7"/>
    <w:rsid w:val="00AA55F5"/>
    <w:rsid w:val="00AA5DF6"/>
    <w:rsid w:val="00AA609F"/>
    <w:rsid w:val="00AA6B95"/>
    <w:rsid w:val="00AB0A38"/>
    <w:rsid w:val="00AB35D3"/>
    <w:rsid w:val="00AB55B6"/>
    <w:rsid w:val="00AB70A8"/>
    <w:rsid w:val="00AB7CCF"/>
    <w:rsid w:val="00AC122A"/>
    <w:rsid w:val="00AC1AE8"/>
    <w:rsid w:val="00AC3F86"/>
    <w:rsid w:val="00AC4262"/>
    <w:rsid w:val="00AC52B1"/>
    <w:rsid w:val="00AC550C"/>
    <w:rsid w:val="00AC6297"/>
    <w:rsid w:val="00AC6EF7"/>
    <w:rsid w:val="00AD0B6C"/>
    <w:rsid w:val="00AD0C2C"/>
    <w:rsid w:val="00AD1523"/>
    <w:rsid w:val="00AD7B31"/>
    <w:rsid w:val="00AD7EE5"/>
    <w:rsid w:val="00AE04D8"/>
    <w:rsid w:val="00AE0F0B"/>
    <w:rsid w:val="00AE1A8A"/>
    <w:rsid w:val="00AE3B9B"/>
    <w:rsid w:val="00AE5157"/>
    <w:rsid w:val="00AE75AE"/>
    <w:rsid w:val="00AF03AD"/>
    <w:rsid w:val="00AF0489"/>
    <w:rsid w:val="00AF351F"/>
    <w:rsid w:val="00AF3939"/>
    <w:rsid w:val="00AF52B9"/>
    <w:rsid w:val="00AF56E2"/>
    <w:rsid w:val="00AF5D73"/>
    <w:rsid w:val="00B00493"/>
    <w:rsid w:val="00B00EAE"/>
    <w:rsid w:val="00B01B39"/>
    <w:rsid w:val="00B030B9"/>
    <w:rsid w:val="00B126DB"/>
    <w:rsid w:val="00B135B9"/>
    <w:rsid w:val="00B14757"/>
    <w:rsid w:val="00B20B69"/>
    <w:rsid w:val="00B233C4"/>
    <w:rsid w:val="00B25C8F"/>
    <w:rsid w:val="00B276EC"/>
    <w:rsid w:val="00B277B0"/>
    <w:rsid w:val="00B30B8E"/>
    <w:rsid w:val="00B33C72"/>
    <w:rsid w:val="00B34F65"/>
    <w:rsid w:val="00B352D8"/>
    <w:rsid w:val="00B36001"/>
    <w:rsid w:val="00B3641A"/>
    <w:rsid w:val="00B424ED"/>
    <w:rsid w:val="00B46BF9"/>
    <w:rsid w:val="00B510A9"/>
    <w:rsid w:val="00B515B1"/>
    <w:rsid w:val="00B53755"/>
    <w:rsid w:val="00B53B5C"/>
    <w:rsid w:val="00B551E3"/>
    <w:rsid w:val="00B5546A"/>
    <w:rsid w:val="00B57890"/>
    <w:rsid w:val="00B57B7D"/>
    <w:rsid w:val="00B6117C"/>
    <w:rsid w:val="00B657EF"/>
    <w:rsid w:val="00B66514"/>
    <w:rsid w:val="00B70873"/>
    <w:rsid w:val="00B7249F"/>
    <w:rsid w:val="00B749C9"/>
    <w:rsid w:val="00B754A6"/>
    <w:rsid w:val="00B77753"/>
    <w:rsid w:val="00B779FC"/>
    <w:rsid w:val="00B80FAE"/>
    <w:rsid w:val="00B814E7"/>
    <w:rsid w:val="00B81515"/>
    <w:rsid w:val="00B82ED4"/>
    <w:rsid w:val="00B8337D"/>
    <w:rsid w:val="00B838C6"/>
    <w:rsid w:val="00B83F31"/>
    <w:rsid w:val="00B8476F"/>
    <w:rsid w:val="00B84919"/>
    <w:rsid w:val="00B85B96"/>
    <w:rsid w:val="00B86493"/>
    <w:rsid w:val="00B874B9"/>
    <w:rsid w:val="00B87D57"/>
    <w:rsid w:val="00B91B9B"/>
    <w:rsid w:val="00B934C1"/>
    <w:rsid w:val="00B96435"/>
    <w:rsid w:val="00B97F1F"/>
    <w:rsid w:val="00BA006B"/>
    <w:rsid w:val="00BA0413"/>
    <w:rsid w:val="00BA06EE"/>
    <w:rsid w:val="00BA4E8E"/>
    <w:rsid w:val="00BA56C0"/>
    <w:rsid w:val="00BA5EB9"/>
    <w:rsid w:val="00BA6384"/>
    <w:rsid w:val="00BA7029"/>
    <w:rsid w:val="00BB09BA"/>
    <w:rsid w:val="00BB23DE"/>
    <w:rsid w:val="00BB39FD"/>
    <w:rsid w:val="00BB3A45"/>
    <w:rsid w:val="00BB3F1D"/>
    <w:rsid w:val="00BB6EEB"/>
    <w:rsid w:val="00BC2BA6"/>
    <w:rsid w:val="00BC4782"/>
    <w:rsid w:val="00BC6AFE"/>
    <w:rsid w:val="00BC7494"/>
    <w:rsid w:val="00BD08D8"/>
    <w:rsid w:val="00BD0B48"/>
    <w:rsid w:val="00BD120E"/>
    <w:rsid w:val="00BD20EC"/>
    <w:rsid w:val="00BD2D98"/>
    <w:rsid w:val="00BD37B3"/>
    <w:rsid w:val="00BD4932"/>
    <w:rsid w:val="00BD61F9"/>
    <w:rsid w:val="00BE04C7"/>
    <w:rsid w:val="00BE0B07"/>
    <w:rsid w:val="00BE179F"/>
    <w:rsid w:val="00BE2D6D"/>
    <w:rsid w:val="00BE375E"/>
    <w:rsid w:val="00BE44AB"/>
    <w:rsid w:val="00BE4D2C"/>
    <w:rsid w:val="00BE6474"/>
    <w:rsid w:val="00BE64DE"/>
    <w:rsid w:val="00BF1224"/>
    <w:rsid w:val="00BF1844"/>
    <w:rsid w:val="00BF2043"/>
    <w:rsid w:val="00BF360E"/>
    <w:rsid w:val="00BF3A67"/>
    <w:rsid w:val="00BF42EB"/>
    <w:rsid w:val="00BF4F2C"/>
    <w:rsid w:val="00BF579D"/>
    <w:rsid w:val="00BF6E17"/>
    <w:rsid w:val="00BF712C"/>
    <w:rsid w:val="00C0117F"/>
    <w:rsid w:val="00C02391"/>
    <w:rsid w:val="00C023D0"/>
    <w:rsid w:val="00C036CE"/>
    <w:rsid w:val="00C0714F"/>
    <w:rsid w:val="00C1173A"/>
    <w:rsid w:val="00C12311"/>
    <w:rsid w:val="00C125E5"/>
    <w:rsid w:val="00C12FE8"/>
    <w:rsid w:val="00C133F8"/>
    <w:rsid w:val="00C14052"/>
    <w:rsid w:val="00C1484F"/>
    <w:rsid w:val="00C15294"/>
    <w:rsid w:val="00C164F2"/>
    <w:rsid w:val="00C16D11"/>
    <w:rsid w:val="00C206D1"/>
    <w:rsid w:val="00C219C4"/>
    <w:rsid w:val="00C242E1"/>
    <w:rsid w:val="00C24552"/>
    <w:rsid w:val="00C262AC"/>
    <w:rsid w:val="00C271AE"/>
    <w:rsid w:val="00C277C8"/>
    <w:rsid w:val="00C27D75"/>
    <w:rsid w:val="00C30D6D"/>
    <w:rsid w:val="00C344DD"/>
    <w:rsid w:val="00C34BE2"/>
    <w:rsid w:val="00C35D94"/>
    <w:rsid w:val="00C41572"/>
    <w:rsid w:val="00C431FD"/>
    <w:rsid w:val="00C44AB0"/>
    <w:rsid w:val="00C45B73"/>
    <w:rsid w:val="00C46223"/>
    <w:rsid w:val="00C46C34"/>
    <w:rsid w:val="00C47D0B"/>
    <w:rsid w:val="00C51133"/>
    <w:rsid w:val="00C53125"/>
    <w:rsid w:val="00C5509A"/>
    <w:rsid w:val="00C55270"/>
    <w:rsid w:val="00C579FF"/>
    <w:rsid w:val="00C60A85"/>
    <w:rsid w:val="00C61234"/>
    <w:rsid w:val="00C64D81"/>
    <w:rsid w:val="00C67ED1"/>
    <w:rsid w:val="00C70FD2"/>
    <w:rsid w:val="00C7348F"/>
    <w:rsid w:val="00C73B83"/>
    <w:rsid w:val="00C74EE0"/>
    <w:rsid w:val="00C7676A"/>
    <w:rsid w:val="00C80200"/>
    <w:rsid w:val="00C8037D"/>
    <w:rsid w:val="00C81895"/>
    <w:rsid w:val="00C83CF5"/>
    <w:rsid w:val="00C83EC1"/>
    <w:rsid w:val="00C86D0A"/>
    <w:rsid w:val="00C90DE5"/>
    <w:rsid w:val="00C929DF"/>
    <w:rsid w:val="00C95B4D"/>
    <w:rsid w:val="00C97445"/>
    <w:rsid w:val="00C977B0"/>
    <w:rsid w:val="00CA2352"/>
    <w:rsid w:val="00CA301E"/>
    <w:rsid w:val="00CA3045"/>
    <w:rsid w:val="00CA49E3"/>
    <w:rsid w:val="00CA5C82"/>
    <w:rsid w:val="00CA7823"/>
    <w:rsid w:val="00CB08EA"/>
    <w:rsid w:val="00CB0A81"/>
    <w:rsid w:val="00CB137D"/>
    <w:rsid w:val="00CB27F6"/>
    <w:rsid w:val="00CB30A5"/>
    <w:rsid w:val="00CB62D0"/>
    <w:rsid w:val="00CC049B"/>
    <w:rsid w:val="00CC0BE3"/>
    <w:rsid w:val="00CC1198"/>
    <w:rsid w:val="00CC1981"/>
    <w:rsid w:val="00CC2792"/>
    <w:rsid w:val="00CD12F8"/>
    <w:rsid w:val="00CD3D9E"/>
    <w:rsid w:val="00CD3F9E"/>
    <w:rsid w:val="00CD4ED9"/>
    <w:rsid w:val="00CD5730"/>
    <w:rsid w:val="00CD6203"/>
    <w:rsid w:val="00CD62A6"/>
    <w:rsid w:val="00CE0A96"/>
    <w:rsid w:val="00CE1D0F"/>
    <w:rsid w:val="00CE1D21"/>
    <w:rsid w:val="00CE2CDA"/>
    <w:rsid w:val="00CE307F"/>
    <w:rsid w:val="00CE37CA"/>
    <w:rsid w:val="00CE4303"/>
    <w:rsid w:val="00CE44D3"/>
    <w:rsid w:val="00CF0C06"/>
    <w:rsid w:val="00CF1D9D"/>
    <w:rsid w:val="00CF2A36"/>
    <w:rsid w:val="00CF36BF"/>
    <w:rsid w:val="00CF3BAE"/>
    <w:rsid w:val="00CF5486"/>
    <w:rsid w:val="00CF61A6"/>
    <w:rsid w:val="00CF64A4"/>
    <w:rsid w:val="00CF7932"/>
    <w:rsid w:val="00CF7E6B"/>
    <w:rsid w:val="00D00591"/>
    <w:rsid w:val="00D00D35"/>
    <w:rsid w:val="00D02437"/>
    <w:rsid w:val="00D041C7"/>
    <w:rsid w:val="00D04A80"/>
    <w:rsid w:val="00D04B60"/>
    <w:rsid w:val="00D04DD4"/>
    <w:rsid w:val="00D10A9B"/>
    <w:rsid w:val="00D10ED3"/>
    <w:rsid w:val="00D11E50"/>
    <w:rsid w:val="00D13733"/>
    <w:rsid w:val="00D14C48"/>
    <w:rsid w:val="00D14CA8"/>
    <w:rsid w:val="00D17281"/>
    <w:rsid w:val="00D23B84"/>
    <w:rsid w:val="00D2419D"/>
    <w:rsid w:val="00D3061E"/>
    <w:rsid w:val="00D311FE"/>
    <w:rsid w:val="00D32905"/>
    <w:rsid w:val="00D33314"/>
    <w:rsid w:val="00D34854"/>
    <w:rsid w:val="00D35D75"/>
    <w:rsid w:val="00D36405"/>
    <w:rsid w:val="00D4002D"/>
    <w:rsid w:val="00D40126"/>
    <w:rsid w:val="00D4067D"/>
    <w:rsid w:val="00D40E7C"/>
    <w:rsid w:val="00D4547A"/>
    <w:rsid w:val="00D46121"/>
    <w:rsid w:val="00D50079"/>
    <w:rsid w:val="00D5194A"/>
    <w:rsid w:val="00D52372"/>
    <w:rsid w:val="00D54A33"/>
    <w:rsid w:val="00D552EA"/>
    <w:rsid w:val="00D557E7"/>
    <w:rsid w:val="00D5661D"/>
    <w:rsid w:val="00D56EDC"/>
    <w:rsid w:val="00D57208"/>
    <w:rsid w:val="00D601E5"/>
    <w:rsid w:val="00D6166E"/>
    <w:rsid w:val="00D61786"/>
    <w:rsid w:val="00D6312A"/>
    <w:rsid w:val="00D63F0A"/>
    <w:rsid w:val="00D67CEE"/>
    <w:rsid w:val="00D7291E"/>
    <w:rsid w:val="00D72BC9"/>
    <w:rsid w:val="00D74125"/>
    <w:rsid w:val="00D7437B"/>
    <w:rsid w:val="00D75F9F"/>
    <w:rsid w:val="00D7700F"/>
    <w:rsid w:val="00D77C1A"/>
    <w:rsid w:val="00D81611"/>
    <w:rsid w:val="00D837EF"/>
    <w:rsid w:val="00D875E5"/>
    <w:rsid w:val="00D90C88"/>
    <w:rsid w:val="00D90EB4"/>
    <w:rsid w:val="00D9277B"/>
    <w:rsid w:val="00D93F80"/>
    <w:rsid w:val="00D94E08"/>
    <w:rsid w:val="00D97B35"/>
    <w:rsid w:val="00DA4BB7"/>
    <w:rsid w:val="00DA6167"/>
    <w:rsid w:val="00DA7736"/>
    <w:rsid w:val="00DB0EE2"/>
    <w:rsid w:val="00DB18B6"/>
    <w:rsid w:val="00DB1B6E"/>
    <w:rsid w:val="00DB2B48"/>
    <w:rsid w:val="00DB4608"/>
    <w:rsid w:val="00DB77B9"/>
    <w:rsid w:val="00DC2544"/>
    <w:rsid w:val="00DC2DF7"/>
    <w:rsid w:val="00DC36FA"/>
    <w:rsid w:val="00DC5230"/>
    <w:rsid w:val="00DC5686"/>
    <w:rsid w:val="00DC7F76"/>
    <w:rsid w:val="00DD0343"/>
    <w:rsid w:val="00DD03C4"/>
    <w:rsid w:val="00DD3D50"/>
    <w:rsid w:val="00DD5C49"/>
    <w:rsid w:val="00DE0699"/>
    <w:rsid w:val="00DE069D"/>
    <w:rsid w:val="00DE1B0E"/>
    <w:rsid w:val="00DE23F5"/>
    <w:rsid w:val="00DE2EE5"/>
    <w:rsid w:val="00DE4361"/>
    <w:rsid w:val="00DE610B"/>
    <w:rsid w:val="00DE6611"/>
    <w:rsid w:val="00DE76B7"/>
    <w:rsid w:val="00DF1799"/>
    <w:rsid w:val="00DF1971"/>
    <w:rsid w:val="00DF6B3A"/>
    <w:rsid w:val="00E00667"/>
    <w:rsid w:val="00E00837"/>
    <w:rsid w:val="00E00C94"/>
    <w:rsid w:val="00E01E8C"/>
    <w:rsid w:val="00E05747"/>
    <w:rsid w:val="00E06029"/>
    <w:rsid w:val="00E072EE"/>
    <w:rsid w:val="00E10CDB"/>
    <w:rsid w:val="00E1120B"/>
    <w:rsid w:val="00E13427"/>
    <w:rsid w:val="00E154EC"/>
    <w:rsid w:val="00E155FC"/>
    <w:rsid w:val="00E15763"/>
    <w:rsid w:val="00E163E0"/>
    <w:rsid w:val="00E16A09"/>
    <w:rsid w:val="00E20EAF"/>
    <w:rsid w:val="00E221E2"/>
    <w:rsid w:val="00E3036B"/>
    <w:rsid w:val="00E3654B"/>
    <w:rsid w:val="00E40358"/>
    <w:rsid w:val="00E4180E"/>
    <w:rsid w:val="00E4206C"/>
    <w:rsid w:val="00E505A5"/>
    <w:rsid w:val="00E51401"/>
    <w:rsid w:val="00E52563"/>
    <w:rsid w:val="00E5310B"/>
    <w:rsid w:val="00E55BBF"/>
    <w:rsid w:val="00E606B4"/>
    <w:rsid w:val="00E60D7A"/>
    <w:rsid w:val="00E620C9"/>
    <w:rsid w:val="00E63A48"/>
    <w:rsid w:val="00E70033"/>
    <w:rsid w:val="00E70322"/>
    <w:rsid w:val="00E73D20"/>
    <w:rsid w:val="00E75960"/>
    <w:rsid w:val="00E75BAB"/>
    <w:rsid w:val="00E81D2B"/>
    <w:rsid w:val="00E83FF9"/>
    <w:rsid w:val="00E8425E"/>
    <w:rsid w:val="00E8551B"/>
    <w:rsid w:val="00E85544"/>
    <w:rsid w:val="00E87EC7"/>
    <w:rsid w:val="00E90003"/>
    <w:rsid w:val="00E91923"/>
    <w:rsid w:val="00E96EC3"/>
    <w:rsid w:val="00EA25B2"/>
    <w:rsid w:val="00EA2D6A"/>
    <w:rsid w:val="00EA4826"/>
    <w:rsid w:val="00EA5849"/>
    <w:rsid w:val="00EA6B32"/>
    <w:rsid w:val="00EB3A5F"/>
    <w:rsid w:val="00EB40F4"/>
    <w:rsid w:val="00EB4EE5"/>
    <w:rsid w:val="00EB6F82"/>
    <w:rsid w:val="00EB7D35"/>
    <w:rsid w:val="00EC14C3"/>
    <w:rsid w:val="00EC17A5"/>
    <w:rsid w:val="00EC37AF"/>
    <w:rsid w:val="00EC48AB"/>
    <w:rsid w:val="00EC5F42"/>
    <w:rsid w:val="00EC63A3"/>
    <w:rsid w:val="00ED0572"/>
    <w:rsid w:val="00ED4742"/>
    <w:rsid w:val="00ED515C"/>
    <w:rsid w:val="00ED5CD3"/>
    <w:rsid w:val="00ED6197"/>
    <w:rsid w:val="00ED731F"/>
    <w:rsid w:val="00EE091B"/>
    <w:rsid w:val="00EE165D"/>
    <w:rsid w:val="00EE171E"/>
    <w:rsid w:val="00EE4580"/>
    <w:rsid w:val="00EE6B7C"/>
    <w:rsid w:val="00EE746E"/>
    <w:rsid w:val="00EE7CC8"/>
    <w:rsid w:val="00EF0DD9"/>
    <w:rsid w:val="00EF4034"/>
    <w:rsid w:val="00EF40F1"/>
    <w:rsid w:val="00F01263"/>
    <w:rsid w:val="00F016ED"/>
    <w:rsid w:val="00F02267"/>
    <w:rsid w:val="00F03869"/>
    <w:rsid w:val="00F05721"/>
    <w:rsid w:val="00F05915"/>
    <w:rsid w:val="00F05D61"/>
    <w:rsid w:val="00F05FD6"/>
    <w:rsid w:val="00F14E76"/>
    <w:rsid w:val="00F17224"/>
    <w:rsid w:val="00F17937"/>
    <w:rsid w:val="00F204A6"/>
    <w:rsid w:val="00F2516D"/>
    <w:rsid w:val="00F26092"/>
    <w:rsid w:val="00F260D0"/>
    <w:rsid w:val="00F27CEA"/>
    <w:rsid w:val="00F27F91"/>
    <w:rsid w:val="00F27FB3"/>
    <w:rsid w:val="00F3077A"/>
    <w:rsid w:val="00F315E8"/>
    <w:rsid w:val="00F31913"/>
    <w:rsid w:val="00F33737"/>
    <w:rsid w:val="00F351C1"/>
    <w:rsid w:val="00F3642A"/>
    <w:rsid w:val="00F3750B"/>
    <w:rsid w:val="00F37DCA"/>
    <w:rsid w:val="00F40358"/>
    <w:rsid w:val="00F41D81"/>
    <w:rsid w:val="00F44F03"/>
    <w:rsid w:val="00F456D0"/>
    <w:rsid w:val="00F46AAE"/>
    <w:rsid w:val="00F51891"/>
    <w:rsid w:val="00F52D84"/>
    <w:rsid w:val="00F5589A"/>
    <w:rsid w:val="00F563E0"/>
    <w:rsid w:val="00F56C56"/>
    <w:rsid w:val="00F5779D"/>
    <w:rsid w:val="00F611A2"/>
    <w:rsid w:val="00F6152D"/>
    <w:rsid w:val="00F62A82"/>
    <w:rsid w:val="00F62DD7"/>
    <w:rsid w:val="00F6328A"/>
    <w:rsid w:val="00F636BA"/>
    <w:rsid w:val="00F63C24"/>
    <w:rsid w:val="00F642B0"/>
    <w:rsid w:val="00F658ED"/>
    <w:rsid w:val="00F660EC"/>
    <w:rsid w:val="00F73DCA"/>
    <w:rsid w:val="00F74015"/>
    <w:rsid w:val="00F75C00"/>
    <w:rsid w:val="00F7622F"/>
    <w:rsid w:val="00F76ACB"/>
    <w:rsid w:val="00F76BEC"/>
    <w:rsid w:val="00F803A7"/>
    <w:rsid w:val="00F81DB0"/>
    <w:rsid w:val="00F82786"/>
    <w:rsid w:val="00F82F61"/>
    <w:rsid w:val="00F84E29"/>
    <w:rsid w:val="00F84F53"/>
    <w:rsid w:val="00F8519E"/>
    <w:rsid w:val="00F86D57"/>
    <w:rsid w:val="00F87085"/>
    <w:rsid w:val="00F9136D"/>
    <w:rsid w:val="00F93AC3"/>
    <w:rsid w:val="00F94263"/>
    <w:rsid w:val="00F95641"/>
    <w:rsid w:val="00F9651C"/>
    <w:rsid w:val="00F96703"/>
    <w:rsid w:val="00F96AAB"/>
    <w:rsid w:val="00FA06B8"/>
    <w:rsid w:val="00FA2D76"/>
    <w:rsid w:val="00FA3508"/>
    <w:rsid w:val="00FA393B"/>
    <w:rsid w:val="00FA5804"/>
    <w:rsid w:val="00FA7505"/>
    <w:rsid w:val="00FA7CE3"/>
    <w:rsid w:val="00FB019C"/>
    <w:rsid w:val="00FB0366"/>
    <w:rsid w:val="00FB0D89"/>
    <w:rsid w:val="00FB1833"/>
    <w:rsid w:val="00FB2615"/>
    <w:rsid w:val="00FB4B31"/>
    <w:rsid w:val="00FB4CD1"/>
    <w:rsid w:val="00FC0E3A"/>
    <w:rsid w:val="00FC59DE"/>
    <w:rsid w:val="00FC6866"/>
    <w:rsid w:val="00FD1E41"/>
    <w:rsid w:val="00FD6DEA"/>
    <w:rsid w:val="00FD7802"/>
    <w:rsid w:val="00FE0C18"/>
    <w:rsid w:val="00FE13E7"/>
    <w:rsid w:val="00FE6A7D"/>
    <w:rsid w:val="00FF0B7C"/>
    <w:rsid w:val="00FF1139"/>
    <w:rsid w:val="00FF1841"/>
    <w:rsid w:val="00FF2806"/>
    <w:rsid w:val="00FF5BD9"/>
    <w:rsid w:val="00FF7180"/>
    <w:rsid w:val="00FF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D9796"/>
  <w15:chartTrackingRefBased/>
  <w15:docId w15:val="{37370A8E-09B1-40F5-AB67-A7F9144C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Mangal"/>
        <w:sz w:val="28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27087A"/>
    <w:rPr>
      <w:rFonts w:eastAsia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009A"/>
    <w:pPr>
      <w:keepNext/>
      <w:tabs>
        <w:tab w:val="left" w:pos="968"/>
      </w:tabs>
      <w:ind w:firstLine="284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unhideWhenUsed/>
    <w:qFormat/>
    <w:rsid w:val="006324EA"/>
    <w:pPr>
      <w:keepNext/>
      <w:ind w:firstLine="0"/>
      <w:outlineLvl w:val="1"/>
    </w:pPr>
    <w:rPr>
      <w:b/>
      <w:b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C61234"/>
    <w:pPr>
      <w:keepNext/>
      <w:shd w:val="clear" w:color="auto" w:fill="FFFFFF"/>
      <w:outlineLvl w:val="2"/>
    </w:pPr>
    <w:rPr>
      <w:i/>
      <w:i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autoRedefine/>
    <w:uiPriority w:val="1"/>
    <w:qFormat/>
    <w:rsid w:val="00170181"/>
    <w:pPr>
      <w:suppressAutoHyphens/>
      <w:ind w:left="927" w:firstLine="0"/>
      <w:jc w:val="center"/>
    </w:pPr>
    <w:rPr>
      <w:rFonts w:eastAsia="Calibri" w:cs="Times New Roman"/>
      <w:szCs w:val="28"/>
      <w:lang w:eastAsia="ar-SA"/>
    </w:rPr>
  </w:style>
  <w:style w:type="paragraph" w:customStyle="1" w:styleId="ConsPlusNonformat">
    <w:name w:val="ConsPlusNonformat"/>
    <w:rsid w:val="00D34854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ainText">
    <w:name w:val="MainText"/>
    <w:rsid w:val="00D34854"/>
    <w:pPr>
      <w:overflowPunct w:val="0"/>
      <w:autoSpaceDE w:val="0"/>
      <w:autoSpaceDN w:val="0"/>
      <w:adjustRightInd w:val="0"/>
      <w:textAlignment w:val="baseline"/>
    </w:pPr>
    <w:rPr>
      <w:rFonts w:ascii="PragmaticaC" w:eastAsia="Times New Roman" w:hAnsi="PragmaticaC" w:cs="Times New Roman"/>
      <w:color w:val="000000"/>
      <w:sz w:val="19"/>
      <w:szCs w:val="20"/>
      <w:lang w:val="en-US" w:eastAsia="ru-RU"/>
    </w:rPr>
  </w:style>
  <w:style w:type="paragraph" w:styleId="a4">
    <w:name w:val="Body Text Indent"/>
    <w:basedOn w:val="a"/>
    <w:link w:val="a5"/>
    <w:uiPriority w:val="99"/>
    <w:unhideWhenUsed/>
    <w:rsid w:val="00CD12F8"/>
    <w:pPr>
      <w:ind w:right="-1"/>
    </w:pPr>
  </w:style>
  <w:style w:type="character" w:customStyle="1" w:styleId="a5">
    <w:name w:val="Основной текст с отступом Знак"/>
    <w:basedOn w:val="a0"/>
    <w:link w:val="a4"/>
    <w:uiPriority w:val="99"/>
    <w:rsid w:val="00CD12F8"/>
    <w:rPr>
      <w:rFonts w:eastAsia="Times New Roman" w:cs="Times New Roman"/>
      <w:sz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D12F8"/>
    <w:rPr>
      <w:b/>
      <w:bCs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D12F8"/>
    <w:rPr>
      <w:rFonts w:eastAsia="Times New Roman" w:cs="Times New Roman"/>
      <w:b/>
      <w:bCs/>
      <w:sz w:val="24"/>
      <w:lang w:eastAsia="ru-RU"/>
    </w:rPr>
  </w:style>
  <w:style w:type="character" w:styleId="a6">
    <w:name w:val="Emphasis"/>
    <w:uiPriority w:val="20"/>
    <w:qFormat/>
    <w:rsid w:val="00CD12F8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8009A"/>
    <w:rPr>
      <w:rFonts w:eastAsia="Times New Roman" w:cs="Times New Roman"/>
      <w:b/>
      <w:bCs/>
      <w:sz w:val="24"/>
      <w:lang w:eastAsia="ru-RU"/>
    </w:rPr>
  </w:style>
  <w:style w:type="character" w:customStyle="1" w:styleId="fontstyle01">
    <w:name w:val="fontstyle01"/>
    <w:rsid w:val="00287DAA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paragraph" w:styleId="a7">
    <w:name w:val="List Paragraph"/>
    <w:basedOn w:val="a"/>
    <w:uiPriority w:val="99"/>
    <w:qFormat/>
    <w:rsid w:val="00287DAA"/>
    <w:pPr>
      <w:widowControl w:val="0"/>
      <w:suppressAutoHyphens/>
      <w:ind w:left="720" w:firstLine="0"/>
      <w:contextualSpacing/>
    </w:pPr>
    <w:rPr>
      <w:szCs w:val="20"/>
      <w:lang w:eastAsia="ar-SA"/>
    </w:rPr>
  </w:style>
  <w:style w:type="character" w:customStyle="1" w:styleId="a8">
    <w:name w:val="Основной текст_"/>
    <w:basedOn w:val="a0"/>
    <w:link w:val="31"/>
    <w:rsid w:val="009760B3"/>
    <w:rPr>
      <w:rFonts w:eastAsia="Times New Roman" w:cs="Times New Roman"/>
      <w:spacing w:val="1"/>
      <w:sz w:val="26"/>
      <w:szCs w:val="26"/>
      <w:shd w:val="clear" w:color="auto" w:fill="FFFFFF"/>
    </w:rPr>
  </w:style>
  <w:style w:type="paragraph" w:customStyle="1" w:styleId="31">
    <w:name w:val="Основной текст3"/>
    <w:basedOn w:val="a"/>
    <w:link w:val="a8"/>
    <w:rsid w:val="009760B3"/>
    <w:pPr>
      <w:widowControl w:val="0"/>
      <w:shd w:val="clear" w:color="auto" w:fill="FFFFFF"/>
      <w:spacing w:before="300" w:after="360" w:line="0" w:lineRule="atLeast"/>
      <w:ind w:firstLine="0"/>
    </w:pPr>
    <w:rPr>
      <w:spacing w:val="1"/>
      <w:sz w:val="26"/>
      <w:szCs w:val="26"/>
      <w:lang w:eastAsia="en-US"/>
    </w:rPr>
  </w:style>
  <w:style w:type="paragraph" w:styleId="32">
    <w:name w:val="Body Text Indent 3"/>
    <w:basedOn w:val="a"/>
    <w:link w:val="33"/>
    <w:uiPriority w:val="99"/>
    <w:unhideWhenUsed/>
    <w:rsid w:val="00287FFB"/>
    <w:pPr>
      <w:jc w:val="center"/>
    </w:pPr>
    <w:rPr>
      <w:b/>
      <w:bCs/>
    </w:rPr>
  </w:style>
  <w:style w:type="character" w:customStyle="1" w:styleId="33">
    <w:name w:val="Основной текст с отступом 3 Знак"/>
    <w:basedOn w:val="a0"/>
    <w:link w:val="32"/>
    <w:uiPriority w:val="99"/>
    <w:rsid w:val="00287FFB"/>
    <w:rPr>
      <w:rFonts w:eastAsia="Times New Roman" w:cs="Times New Roman"/>
      <w:b/>
      <w:bCs/>
      <w:sz w:val="24"/>
      <w:lang w:eastAsia="ru-RU"/>
    </w:rPr>
  </w:style>
  <w:style w:type="character" w:customStyle="1" w:styleId="11">
    <w:name w:val="Заголовок №1_"/>
    <w:basedOn w:val="a0"/>
    <w:link w:val="12"/>
    <w:rsid w:val="006324EA"/>
    <w:rPr>
      <w:rFonts w:eastAsia="Times New Roman" w:cs="Times New Roman"/>
      <w:b/>
      <w:bCs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rsid w:val="006324EA"/>
    <w:pPr>
      <w:widowControl w:val="0"/>
      <w:shd w:val="clear" w:color="auto" w:fill="FFFFFF"/>
      <w:spacing w:after="240" w:line="322" w:lineRule="exact"/>
      <w:ind w:firstLine="0"/>
      <w:jc w:val="center"/>
      <w:outlineLvl w:val="0"/>
    </w:pPr>
    <w:rPr>
      <w:b/>
      <w:bCs/>
      <w:sz w:val="26"/>
      <w:szCs w:val="26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6324EA"/>
    <w:rPr>
      <w:rFonts w:eastAsia="Times New Roman" w:cs="Times New Roman"/>
      <w:b/>
      <w:bCs/>
      <w:szCs w:val="28"/>
      <w:lang w:eastAsia="ru-RU"/>
    </w:rPr>
  </w:style>
  <w:style w:type="paragraph" w:customStyle="1" w:styleId="23">
    <w:name w:val="Основной текст2"/>
    <w:basedOn w:val="a"/>
    <w:rsid w:val="005974B6"/>
    <w:pPr>
      <w:widowControl w:val="0"/>
      <w:shd w:val="clear" w:color="auto" w:fill="FFFFFF"/>
      <w:spacing w:before="240" w:after="420" w:line="0" w:lineRule="atLeast"/>
      <w:ind w:firstLine="0"/>
    </w:pPr>
    <w:rPr>
      <w:color w:val="000000"/>
      <w:sz w:val="26"/>
      <w:szCs w:val="26"/>
    </w:rPr>
  </w:style>
  <w:style w:type="character" w:customStyle="1" w:styleId="a9">
    <w:name w:val="Основной текст + Полужирный"/>
    <w:basedOn w:val="a8"/>
    <w:rsid w:val="00FA750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styleId="aa">
    <w:name w:val="Hyperlink"/>
    <w:basedOn w:val="a0"/>
    <w:rsid w:val="005B7856"/>
    <w:rPr>
      <w:color w:val="0066CC"/>
      <w:u w:val="single"/>
    </w:rPr>
  </w:style>
  <w:style w:type="character" w:customStyle="1" w:styleId="13">
    <w:name w:val="Основной текст1"/>
    <w:basedOn w:val="a8"/>
    <w:rsid w:val="006B657F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8">
    <w:name w:val="Основной текст8"/>
    <w:basedOn w:val="a"/>
    <w:rsid w:val="006B657F"/>
    <w:pPr>
      <w:widowControl w:val="0"/>
      <w:shd w:val="clear" w:color="auto" w:fill="FFFFFF"/>
      <w:spacing w:before="300" w:line="274" w:lineRule="exact"/>
      <w:ind w:firstLine="0"/>
    </w:pPr>
    <w:rPr>
      <w:rFonts w:ascii="Bookman Old Style" w:eastAsia="Bookman Old Style" w:hAnsi="Bookman Old Style" w:cs="Bookman Old Style"/>
      <w:color w:val="000000"/>
      <w:sz w:val="19"/>
      <w:szCs w:val="19"/>
      <w:lang w:eastAsia="en-US"/>
    </w:rPr>
  </w:style>
  <w:style w:type="paragraph" w:customStyle="1" w:styleId="ab">
    <w:name w:val="Прижатый влево"/>
    <w:basedOn w:val="a"/>
    <w:next w:val="a"/>
    <w:uiPriority w:val="99"/>
    <w:rsid w:val="00801306"/>
    <w:pPr>
      <w:autoSpaceDE w:val="0"/>
      <w:autoSpaceDN w:val="0"/>
      <w:adjustRightInd w:val="0"/>
      <w:ind w:firstLine="0"/>
      <w:jc w:val="left"/>
    </w:pPr>
    <w:rPr>
      <w:rFonts w:cs="Arial"/>
      <w:sz w:val="20"/>
      <w:szCs w:val="20"/>
    </w:rPr>
  </w:style>
  <w:style w:type="paragraph" w:customStyle="1" w:styleId="Default">
    <w:name w:val="Default"/>
    <w:rsid w:val="00CF36BF"/>
    <w:pPr>
      <w:autoSpaceDE w:val="0"/>
      <w:autoSpaceDN w:val="0"/>
      <w:adjustRightInd w:val="0"/>
      <w:ind w:firstLine="0"/>
      <w:jc w:val="left"/>
    </w:pPr>
    <w:rPr>
      <w:rFonts w:eastAsia="Times New Roman" w:cs="Times New Roman"/>
      <w:color w:val="000000"/>
      <w:sz w:val="24"/>
    </w:rPr>
  </w:style>
  <w:style w:type="paragraph" w:styleId="ac">
    <w:name w:val="Plain Text"/>
    <w:basedOn w:val="a"/>
    <w:link w:val="ad"/>
    <w:rsid w:val="00E15763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d">
    <w:name w:val="Текст Знак"/>
    <w:basedOn w:val="a0"/>
    <w:link w:val="ac"/>
    <w:rsid w:val="00E1576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ectioninfo2">
    <w:name w:val="section__info2"/>
    <w:basedOn w:val="a0"/>
    <w:rsid w:val="006A7E32"/>
    <w:rPr>
      <w:vanish w:val="0"/>
      <w:webHidden w:val="0"/>
      <w:specVanish w:val="0"/>
    </w:rPr>
  </w:style>
  <w:style w:type="character" w:customStyle="1" w:styleId="ae">
    <w:name w:val="Гипертекстовая ссылка"/>
    <w:basedOn w:val="a0"/>
    <w:uiPriority w:val="99"/>
    <w:rsid w:val="00344D3C"/>
    <w:rPr>
      <w:b w:val="0"/>
      <w:bCs w:val="0"/>
      <w:color w:val="106BBE"/>
    </w:rPr>
  </w:style>
  <w:style w:type="paragraph" w:styleId="af">
    <w:name w:val="Normal (Web)"/>
    <w:basedOn w:val="a"/>
    <w:uiPriority w:val="99"/>
    <w:semiHidden/>
    <w:unhideWhenUsed/>
    <w:rsid w:val="00490A9D"/>
    <w:pPr>
      <w:spacing w:before="100" w:beforeAutospacing="1" w:after="100" w:afterAutospacing="1"/>
      <w:ind w:firstLine="0"/>
      <w:jc w:val="left"/>
    </w:pPr>
  </w:style>
  <w:style w:type="character" w:customStyle="1" w:styleId="30">
    <w:name w:val="Заголовок 3 Знак"/>
    <w:basedOn w:val="a0"/>
    <w:link w:val="3"/>
    <w:uiPriority w:val="9"/>
    <w:rsid w:val="00C61234"/>
    <w:rPr>
      <w:rFonts w:eastAsia="Times New Roman" w:cs="Times New Roman"/>
      <w:i/>
      <w:iCs/>
      <w:sz w:val="24"/>
      <w:shd w:val="clear" w:color="auto" w:fill="FFFFFF"/>
      <w:lang w:eastAsia="ru-RU"/>
    </w:rPr>
  </w:style>
  <w:style w:type="character" w:customStyle="1" w:styleId="0pt">
    <w:name w:val="Основной текст + Полужирный;Курсив;Интервал 0 pt"/>
    <w:basedOn w:val="a8"/>
    <w:rsid w:val="00452B2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fontstyle21">
    <w:name w:val="fontstyle21"/>
    <w:basedOn w:val="a0"/>
    <w:rsid w:val="00B126DB"/>
    <w:rPr>
      <w:rFonts w:ascii="Arial" w:hAnsi="Arial" w:cs="Arial" w:hint="default"/>
      <w:b/>
      <w:bCs/>
      <w:i w:val="0"/>
      <w:iCs w:val="0"/>
      <w:color w:val="000000"/>
      <w:sz w:val="24"/>
      <w:szCs w:val="24"/>
    </w:rPr>
  </w:style>
  <w:style w:type="character" w:customStyle="1" w:styleId="0pt0">
    <w:name w:val="Основной текст + Полужирный;Интервал 0 pt"/>
    <w:basedOn w:val="a8"/>
    <w:rsid w:val="00E703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cardmaininfopurchaselink2">
    <w:name w:val="cardmaininfo__purchaselink2"/>
    <w:basedOn w:val="a0"/>
    <w:rsid w:val="00A60907"/>
    <w:rPr>
      <w:color w:val="0065DD"/>
    </w:rPr>
  </w:style>
  <w:style w:type="character" w:customStyle="1" w:styleId="fontstyle31">
    <w:name w:val="fontstyle31"/>
    <w:basedOn w:val="a0"/>
    <w:rsid w:val="00563094"/>
    <w:rPr>
      <w:rFonts w:ascii="Arial" w:hAnsi="Arial" w:cs="Arial" w:hint="default"/>
      <w:b/>
      <w:bCs/>
      <w:i w:val="0"/>
      <w:iCs w:val="0"/>
      <w:color w:val="000000"/>
      <w:sz w:val="24"/>
      <w:szCs w:val="24"/>
    </w:rPr>
  </w:style>
  <w:style w:type="paragraph" w:customStyle="1" w:styleId="paragraph">
    <w:name w:val="paragraph"/>
    <w:basedOn w:val="a"/>
    <w:rsid w:val="005E0DB2"/>
    <w:pPr>
      <w:spacing w:before="100" w:beforeAutospacing="1" w:after="100" w:afterAutospacing="1"/>
      <w:ind w:firstLine="0"/>
      <w:jc w:val="left"/>
    </w:pPr>
  </w:style>
  <w:style w:type="character" w:customStyle="1" w:styleId="4">
    <w:name w:val="Основной текст (4)_"/>
    <w:basedOn w:val="a0"/>
    <w:link w:val="40"/>
    <w:rsid w:val="00EB40F4"/>
    <w:rPr>
      <w:rFonts w:eastAsia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B40F4"/>
    <w:pPr>
      <w:widowControl w:val="0"/>
      <w:shd w:val="clear" w:color="auto" w:fill="FFFFFF"/>
      <w:spacing w:line="317" w:lineRule="exact"/>
      <w:ind w:firstLine="0"/>
    </w:pPr>
    <w:rPr>
      <w:b/>
      <w:bCs/>
      <w:i/>
      <w:iCs/>
      <w:sz w:val="26"/>
      <w:szCs w:val="26"/>
      <w:lang w:eastAsia="en-US"/>
    </w:rPr>
  </w:style>
  <w:style w:type="character" w:customStyle="1" w:styleId="6">
    <w:name w:val="Основной текст (6)_"/>
    <w:basedOn w:val="a0"/>
    <w:link w:val="60"/>
    <w:rsid w:val="00ED6197"/>
    <w:rPr>
      <w:rFonts w:eastAsia="Times New Roman" w:cs="Times New Roman"/>
      <w:spacing w:val="1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D6197"/>
    <w:pPr>
      <w:widowControl w:val="0"/>
      <w:shd w:val="clear" w:color="auto" w:fill="FFFFFF"/>
      <w:spacing w:after="300" w:line="230" w:lineRule="exact"/>
      <w:ind w:firstLine="0"/>
    </w:pPr>
    <w:rPr>
      <w:spacing w:val="1"/>
      <w:sz w:val="20"/>
      <w:szCs w:val="20"/>
      <w:lang w:eastAsia="en-US"/>
    </w:rPr>
  </w:style>
  <w:style w:type="character" w:customStyle="1" w:styleId="fontstyle41">
    <w:name w:val="fontstyle41"/>
    <w:basedOn w:val="a0"/>
    <w:rsid w:val="00813163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0pt1">
    <w:name w:val="Основной текст + Курсив;Интервал 0 pt"/>
    <w:basedOn w:val="a8"/>
    <w:rsid w:val="00D557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FontStyle38">
    <w:name w:val="Font Style38"/>
    <w:uiPriority w:val="99"/>
    <w:rsid w:val="00C24552"/>
    <w:rPr>
      <w:rFonts w:ascii="Times New Roman" w:hAnsi="Times New Roman" w:cs="Times New Roman"/>
      <w:color w:val="000000"/>
      <w:sz w:val="22"/>
      <w:szCs w:val="22"/>
    </w:rPr>
  </w:style>
  <w:style w:type="paragraph" w:customStyle="1" w:styleId="ConsPlusNormal">
    <w:name w:val="ConsPlusNormal"/>
    <w:link w:val="ConsPlusNormal0"/>
    <w:rsid w:val="00891C58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 w:val="20"/>
      <w:szCs w:val="20"/>
      <w:lang w:eastAsia="ru-RU"/>
    </w:rPr>
  </w:style>
  <w:style w:type="paragraph" w:customStyle="1" w:styleId="Style9">
    <w:name w:val="Style9"/>
    <w:basedOn w:val="a"/>
    <w:uiPriority w:val="99"/>
    <w:rsid w:val="00C70FD2"/>
    <w:pPr>
      <w:widowControl w:val="0"/>
      <w:autoSpaceDE w:val="0"/>
      <w:autoSpaceDN w:val="0"/>
      <w:adjustRightInd w:val="0"/>
      <w:ind w:firstLine="0"/>
      <w:jc w:val="center"/>
    </w:pPr>
    <w:rPr>
      <w:sz w:val="24"/>
    </w:rPr>
  </w:style>
  <w:style w:type="paragraph" w:customStyle="1" w:styleId="41">
    <w:name w:val="Основной текст4"/>
    <w:basedOn w:val="a"/>
    <w:rsid w:val="008149A4"/>
    <w:pPr>
      <w:widowControl w:val="0"/>
      <w:shd w:val="clear" w:color="auto" w:fill="FFFFFF"/>
      <w:spacing w:after="120" w:line="0" w:lineRule="atLeast"/>
      <w:ind w:hanging="840"/>
      <w:jc w:val="center"/>
    </w:pPr>
    <w:rPr>
      <w:color w:val="000000"/>
      <w:spacing w:val="2"/>
      <w:sz w:val="23"/>
      <w:szCs w:val="23"/>
    </w:rPr>
  </w:style>
  <w:style w:type="paragraph" w:customStyle="1" w:styleId="hidden">
    <w:name w:val="hidden"/>
    <w:basedOn w:val="a"/>
    <w:rsid w:val="003C4D90"/>
    <w:pPr>
      <w:spacing w:before="100" w:beforeAutospacing="1" w:after="100" w:afterAutospacing="1"/>
      <w:ind w:firstLine="0"/>
      <w:jc w:val="left"/>
    </w:pPr>
    <w:rPr>
      <w:sz w:val="24"/>
    </w:rPr>
  </w:style>
  <w:style w:type="character" w:styleId="af0">
    <w:name w:val="Strong"/>
    <w:basedOn w:val="a0"/>
    <w:uiPriority w:val="22"/>
    <w:qFormat/>
    <w:rsid w:val="00457A73"/>
    <w:rPr>
      <w:b/>
      <w:bCs/>
    </w:rPr>
  </w:style>
  <w:style w:type="paragraph" w:styleId="af1">
    <w:name w:val="Block Text"/>
    <w:basedOn w:val="a"/>
    <w:uiPriority w:val="99"/>
    <w:unhideWhenUsed/>
    <w:rsid w:val="005F6CA0"/>
    <w:pPr>
      <w:ind w:left="80" w:right="180" w:firstLine="487"/>
    </w:pPr>
    <w:rPr>
      <w:szCs w:val="28"/>
    </w:rPr>
  </w:style>
  <w:style w:type="character" w:customStyle="1" w:styleId="0pt2">
    <w:name w:val="Основной текст + Интервал 0 pt"/>
    <w:basedOn w:val="a8"/>
    <w:rsid w:val="00622D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</w:rPr>
  </w:style>
  <w:style w:type="character" w:customStyle="1" w:styleId="sectiontitle2">
    <w:name w:val="section__title2"/>
    <w:basedOn w:val="a0"/>
    <w:rsid w:val="002F6A17"/>
    <w:rPr>
      <w:vanish w:val="0"/>
      <w:webHidden w:val="0"/>
      <w:color w:val="909EBB"/>
      <w:sz w:val="20"/>
      <w:szCs w:val="20"/>
      <w:specVanish w:val="0"/>
    </w:rPr>
  </w:style>
  <w:style w:type="character" w:customStyle="1" w:styleId="timezonename">
    <w:name w:val="timezonename"/>
    <w:basedOn w:val="a0"/>
    <w:rsid w:val="002F6A17"/>
  </w:style>
  <w:style w:type="character" w:customStyle="1" w:styleId="align-top">
    <w:name w:val="align-top"/>
    <w:basedOn w:val="a0"/>
    <w:rsid w:val="002F6A17"/>
  </w:style>
  <w:style w:type="character" w:styleId="af2">
    <w:name w:val="Unresolved Mention"/>
    <w:basedOn w:val="a0"/>
    <w:uiPriority w:val="99"/>
    <w:semiHidden/>
    <w:unhideWhenUsed/>
    <w:rsid w:val="009B3D6F"/>
    <w:rPr>
      <w:color w:val="605E5C"/>
      <w:shd w:val="clear" w:color="auto" w:fill="E1DFDD"/>
    </w:rPr>
  </w:style>
  <w:style w:type="paragraph" w:customStyle="1" w:styleId="pboth">
    <w:name w:val="pboth"/>
    <w:basedOn w:val="a"/>
    <w:rsid w:val="00A41596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f3">
    <w:name w:val="header"/>
    <w:basedOn w:val="a"/>
    <w:link w:val="af4"/>
    <w:uiPriority w:val="99"/>
    <w:unhideWhenUsed/>
    <w:rsid w:val="00D616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D6166E"/>
    <w:rPr>
      <w:rFonts w:eastAsia="Times New Roman" w:cs="Times New Roman"/>
      <w:lang w:eastAsia="ru-RU"/>
    </w:rPr>
  </w:style>
  <w:style w:type="paragraph" w:styleId="af5">
    <w:name w:val="footer"/>
    <w:basedOn w:val="a"/>
    <w:link w:val="af6"/>
    <w:uiPriority w:val="99"/>
    <w:unhideWhenUsed/>
    <w:rsid w:val="00D6166E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D6166E"/>
    <w:rPr>
      <w:rFonts w:eastAsia="Times New Roman" w:cs="Times New Roman"/>
      <w:lang w:eastAsia="ru-RU"/>
    </w:rPr>
  </w:style>
  <w:style w:type="character" w:customStyle="1" w:styleId="sectiontitle4">
    <w:name w:val="section__title4"/>
    <w:basedOn w:val="a0"/>
    <w:rsid w:val="00971EAA"/>
    <w:rPr>
      <w:vanish w:val="0"/>
      <w:webHidden w:val="0"/>
      <w:color w:val="909EBB"/>
      <w:sz w:val="20"/>
      <w:szCs w:val="20"/>
      <w:specVanish w:val="0"/>
    </w:rPr>
  </w:style>
  <w:style w:type="character" w:customStyle="1" w:styleId="sectioninfo4">
    <w:name w:val="section__info4"/>
    <w:basedOn w:val="a0"/>
    <w:rsid w:val="00971EAA"/>
    <w:rPr>
      <w:vanish w:val="0"/>
      <w:webHidden w:val="0"/>
      <w:sz w:val="24"/>
      <w:szCs w:val="24"/>
      <w:specVanish w:val="0"/>
    </w:rPr>
  </w:style>
  <w:style w:type="paragraph" w:customStyle="1" w:styleId="5">
    <w:name w:val="Основной текст5"/>
    <w:basedOn w:val="a"/>
    <w:rsid w:val="00DE069D"/>
    <w:pPr>
      <w:widowControl w:val="0"/>
      <w:shd w:val="clear" w:color="auto" w:fill="FFFFFF"/>
      <w:spacing w:before="840" w:line="301" w:lineRule="exact"/>
      <w:ind w:hanging="340"/>
      <w:jc w:val="center"/>
    </w:pPr>
    <w:rPr>
      <w:color w:val="000000"/>
      <w:sz w:val="24"/>
    </w:rPr>
  </w:style>
  <w:style w:type="character" w:customStyle="1" w:styleId="11pt0pt">
    <w:name w:val="Основной текст + 11 pt;Интервал 0 pt"/>
    <w:basedOn w:val="a8"/>
    <w:rsid w:val="00D72B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85pt0pt">
    <w:name w:val="Основной текст + 8;5 pt;Интервал 0 pt"/>
    <w:basedOn w:val="a8"/>
    <w:rsid w:val="003F74C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pl-0">
    <w:name w:val="pl-0"/>
    <w:basedOn w:val="a0"/>
    <w:rsid w:val="006A47EF"/>
  </w:style>
  <w:style w:type="paragraph" w:styleId="af7">
    <w:name w:val="footnote text"/>
    <w:aliases w:val=" Знак,Знак,Table_Footnote_last"/>
    <w:basedOn w:val="a"/>
    <w:link w:val="af8"/>
    <w:uiPriority w:val="99"/>
    <w:unhideWhenUsed/>
    <w:rsid w:val="00F351C1"/>
    <w:pPr>
      <w:ind w:firstLine="0"/>
      <w:jc w:val="left"/>
    </w:pPr>
    <w:rPr>
      <w:rFonts w:eastAsia="SimSun"/>
      <w:sz w:val="20"/>
      <w:szCs w:val="20"/>
      <w:lang w:eastAsia="zh-CN"/>
    </w:rPr>
  </w:style>
  <w:style w:type="character" w:customStyle="1" w:styleId="af8">
    <w:name w:val="Текст сноски Знак"/>
    <w:aliases w:val=" Знак Знак,Знак Знак,Table_Footnote_last Знак"/>
    <w:basedOn w:val="a0"/>
    <w:link w:val="af7"/>
    <w:uiPriority w:val="99"/>
    <w:rsid w:val="00F351C1"/>
    <w:rPr>
      <w:rFonts w:eastAsia="SimSun" w:cs="Times New Roman"/>
      <w:sz w:val="20"/>
      <w:szCs w:val="20"/>
      <w:lang w:eastAsia="zh-CN"/>
    </w:rPr>
  </w:style>
  <w:style w:type="character" w:styleId="af9">
    <w:name w:val="footnote reference"/>
    <w:aliases w:val="текст сноски,анкета сноска,Знак сноски-FN,Ciae niinee-FN,Знак сноски 1,Ciae niinee 1"/>
    <w:unhideWhenUsed/>
    <w:rsid w:val="00F351C1"/>
    <w:rPr>
      <w:vertAlign w:val="superscript"/>
    </w:rPr>
  </w:style>
  <w:style w:type="paragraph" w:customStyle="1" w:styleId="formattext">
    <w:name w:val="formattext"/>
    <w:basedOn w:val="a"/>
    <w:rsid w:val="008C4852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apple-converted-space">
    <w:name w:val="apple-converted-space"/>
    <w:basedOn w:val="a0"/>
    <w:rsid w:val="008C4852"/>
  </w:style>
  <w:style w:type="character" w:customStyle="1" w:styleId="50">
    <w:name w:val="Основной текст (5)_"/>
    <w:basedOn w:val="a0"/>
    <w:link w:val="51"/>
    <w:rsid w:val="003D7FF3"/>
    <w:rPr>
      <w:rFonts w:eastAsia="Times New Roman" w:cs="Times New Roman"/>
      <w:spacing w:val="-5"/>
      <w:sz w:val="25"/>
      <w:szCs w:val="25"/>
      <w:shd w:val="clear" w:color="auto" w:fill="FFFFFF"/>
    </w:rPr>
  </w:style>
  <w:style w:type="character" w:customStyle="1" w:styleId="511pt0pt">
    <w:name w:val="Основной текст (5) + 11 pt;Интервал 0 pt"/>
    <w:basedOn w:val="50"/>
    <w:rsid w:val="003D7FF3"/>
    <w:rPr>
      <w:rFonts w:eastAsia="Times New Roman" w:cs="Times New Roman"/>
      <w:color w:val="000000"/>
      <w:spacing w:val="-3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51">
    <w:name w:val="Основной текст (5)"/>
    <w:basedOn w:val="a"/>
    <w:link w:val="50"/>
    <w:rsid w:val="003D7FF3"/>
    <w:pPr>
      <w:widowControl w:val="0"/>
      <w:shd w:val="clear" w:color="auto" w:fill="FFFFFF"/>
      <w:spacing w:line="294" w:lineRule="exact"/>
      <w:ind w:firstLine="680"/>
    </w:pPr>
    <w:rPr>
      <w:spacing w:val="-5"/>
      <w:sz w:val="25"/>
      <w:szCs w:val="25"/>
      <w:lang w:eastAsia="en-US"/>
    </w:rPr>
  </w:style>
  <w:style w:type="character" w:styleId="afa">
    <w:name w:val="FollowedHyperlink"/>
    <w:basedOn w:val="a0"/>
    <w:uiPriority w:val="99"/>
    <w:semiHidden/>
    <w:unhideWhenUsed/>
    <w:rsid w:val="00F86D57"/>
    <w:rPr>
      <w:color w:val="954F72" w:themeColor="followedHyperlink"/>
      <w:u w:val="single"/>
    </w:rPr>
  </w:style>
  <w:style w:type="character" w:customStyle="1" w:styleId="ConsPlusNormal0">
    <w:name w:val="ConsPlusNormal Знак"/>
    <w:link w:val="ConsPlusNormal"/>
    <w:locked/>
    <w:rsid w:val="005153DB"/>
    <w:rPr>
      <w:rFonts w:ascii="Calibri" w:eastAsia="Times New Roman" w:hAnsi="Calibri" w:cs="Calibri"/>
      <w:sz w:val="20"/>
      <w:szCs w:val="20"/>
      <w:lang w:eastAsia="ru-RU"/>
    </w:rPr>
  </w:style>
  <w:style w:type="table" w:styleId="afb">
    <w:name w:val="Table Grid"/>
    <w:basedOn w:val="a1"/>
    <w:uiPriority w:val="59"/>
    <w:rsid w:val="002764AD"/>
    <w:pPr>
      <w:ind w:firstLine="0"/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7">
    <w:name w:val="Основной текст7"/>
    <w:basedOn w:val="a"/>
    <w:rsid w:val="00A564EC"/>
    <w:pPr>
      <w:widowControl w:val="0"/>
      <w:shd w:val="clear" w:color="auto" w:fill="FFFFFF"/>
      <w:spacing w:before="240" w:after="420" w:line="0" w:lineRule="atLeast"/>
      <w:ind w:firstLine="0"/>
    </w:pPr>
    <w:rPr>
      <w:color w:val="000000"/>
      <w:sz w:val="26"/>
      <w:szCs w:val="26"/>
    </w:rPr>
  </w:style>
  <w:style w:type="character" w:styleId="afc">
    <w:name w:val="annotation reference"/>
    <w:basedOn w:val="a0"/>
    <w:uiPriority w:val="99"/>
    <w:semiHidden/>
    <w:unhideWhenUsed/>
    <w:rsid w:val="004A1877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4A187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4A1877"/>
    <w:rPr>
      <w:rFonts w:eastAsia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4A1877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4A1877"/>
    <w:rPr>
      <w:rFonts w:eastAsia="Times New Roman" w:cs="Times New Roman"/>
      <w:b/>
      <w:bCs/>
      <w:sz w:val="20"/>
      <w:szCs w:val="20"/>
      <w:lang w:eastAsia="ru-RU"/>
    </w:rPr>
  </w:style>
  <w:style w:type="paragraph" w:styleId="aff1">
    <w:name w:val="endnote text"/>
    <w:basedOn w:val="a"/>
    <w:link w:val="aff2"/>
    <w:uiPriority w:val="99"/>
    <w:semiHidden/>
    <w:unhideWhenUsed/>
    <w:rsid w:val="004A1877"/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uiPriority w:val="99"/>
    <w:semiHidden/>
    <w:rsid w:val="004A1877"/>
    <w:rPr>
      <w:rFonts w:eastAsia="Times New Roman" w:cs="Times New Roman"/>
      <w:sz w:val="20"/>
      <w:szCs w:val="20"/>
      <w:lang w:eastAsia="ru-RU"/>
    </w:rPr>
  </w:style>
  <w:style w:type="character" w:styleId="aff3">
    <w:name w:val="endnote reference"/>
    <w:basedOn w:val="a0"/>
    <w:uiPriority w:val="99"/>
    <w:semiHidden/>
    <w:unhideWhenUsed/>
    <w:rsid w:val="004A187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57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1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87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988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765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17510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878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5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5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85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297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404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8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62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21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17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02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48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68672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893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330058">
                                      <w:marLeft w:val="0"/>
                                      <w:marRight w:val="0"/>
                                      <w:marTop w:val="3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7218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072609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8562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1484319">
                                      <w:marLeft w:val="0"/>
                                      <w:marRight w:val="0"/>
                                      <w:marTop w:val="3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829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4338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1417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121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6851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48237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9853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40534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54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409905">
                                      <w:marLeft w:val="0"/>
                                      <w:marRight w:val="0"/>
                                      <w:marTop w:val="3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04370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823559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70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3463729">
                                      <w:marLeft w:val="0"/>
                                      <w:marRight w:val="0"/>
                                      <w:marTop w:val="3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95307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52486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226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779223">
                                      <w:marLeft w:val="0"/>
                                      <w:marRight w:val="0"/>
                                      <w:marTop w:val="3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69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9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7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3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2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17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22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3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170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65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4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57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779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282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856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32513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86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71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6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69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8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112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9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6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B51EE83A37CDAE773DE8ECDED65E1FCF321E50A9B56E7A8D2CBF149DB30A8B6388354A778A9DE10Q671D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787E1302E67B8E9158D845D25820BEE0691F479E2793E83BA4FCF9AD16EC0549596EDB5C94ECA4676CB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zakupki.gov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70353464/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80B49-9F8D-4F03-9489-3EEEB0326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11</Pages>
  <Words>4516</Words>
  <Characters>25745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Fincontrol</dc:creator>
  <cp:keywords/>
  <dc:description/>
  <cp:lastModifiedBy>Fincontrol</cp:lastModifiedBy>
  <cp:revision>152</cp:revision>
  <cp:lastPrinted>2022-09-07T05:34:00Z</cp:lastPrinted>
  <dcterms:created xsi:type="dcterms:W3CDTF">2022-09-06T02:07:00Z</dcterms:created>
  <dcterms:modified xsi:type="dcterms:W3CDTF">2022-09-07T05:35:00Z</dcterms:modified>
</cp:coreProperties>
</file>